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8581" w:type="dxa"/>
        <w:tblInd w:w="-993" w:type="dxa"/>
        <w:tblLayout w:type="fixed"/>
        <w:tblCellMar>
          <w:left w:w="0" w:type="dxa"/>
          <w:right w:w="0" w:type="dxa"/>
        </w:tblCellMar>
        <w:tblLook w:val="04A0"/>
      </w:tblPr>
      <w:tblGrid>
        <w:gridCol w:w="28183"/>
        <w:gridCol w:w="398"/>
      </w:tblGrid>
      <w:tr w:rsidR="00BE41F8" w:rsidRPr="00CB2983" w:rsidTr="00727DFA">
        <w:trPr>
          <w:trHeight w:val="373"/>
        </w:trPr>
        <w:tc>
          <w:tcPr>
            <w:tcW w:w="28581" w:type="dxa"/>
            <w:gridSpan w:val="2"/>
          </w:tcPr>
          <w:p w:rsidR="00BE41F8" w:rsidRPr="00CB2983" w:rsidRDefault="00BE41F8" w:rsidP="00CB2983">
            <w:pPr>
              <w:tabs>
                <w:tab w:val="left" w:pos="-360"/>
                <w:tab w:val="left" w:pos="426"/>
                <w:tab w:val="left" w:pos="660"/>
              </w:tabs>
              <w:spacing w:after="0" w:line="240" w:lineRule="auto"/>
              <w:jc w:val="right"/>
              <w:rPr>
                <w:rFonts w:ascii="Times New Roman" w:hAnsi="Times New Roman" w:cs="Times New Roman"/>
                <w:b/>
                <w:bCs/>
                <w:sz w:val="24"/>
                <w:szCs w:val="24"/>
              </w:rPr>
            </w:pPr>
            <w:r w:rsidRPr="00CB2983">
              <w:rPr>
                <w:rFonts w:ascii="Times New Roman" w:hAnsi="Times New Roman" w:cs="Times New Roman"/>
                <w:b/>
                <w:bCs/>
                <w:sz w:val="24"/>
                <w:szCs w:val="24"/>
              </w:rPr>
              <w:t xml:space="preserve">                       </w:t>
            </w:r>
          </w:p>
          <w:p w:rsidR="00BE41F8" w:rsidRPr="00CB2983" w:rsidRDefault="00BE41F8" w:rsidP="00CB2983">
            <w:pPr>
              <w:tabs>
                <w:tab w:val="left" w:pos="-360"/>
                <w:tab w:val="left" w:pos="426"/>
                <w:tab w:val="left" w:pos="660"/>
              </w:tabs>
              <w:spacing w:after="0" w:line="240" w:lineRule="auto"/>
              <w:jc w:val="right"/>
              <w:rPr>
                <w:rFonts w:ascii="Times New Roman" w:hAnsi="Times New Roman" w:cs="Times New Roman"/>
                <w:b/>
                <w:bCs/>
                <w:sz w:val="24"/>
                <w:szCs w:val="24"/>
              </w:rPr>
            </w:pPr>
          </w:p>
          <w:p w:rsidR="00BE41F8" w:rsidRPr="00CB2983" w:rsidRDefault="00BE41F8" w:rsidP="00CB2983">
            <w:pPr>
              <w:spacing w:after="0" w:line="240" w:lineRule="auto"/>
              <w:rPr>
                <w:rFonts w:ascii="Times New Roman" w:hAnsi="Times New Roman" w:cs="Times New Roman"/>
                <w:sz w:val="24"/>
                <w:szCs w:val="24"/>
              </w:rPr>
            </w:pPr>
          </w:p>
        </w:tc>
      </w:tr>
      <w:tr w:rsidR="00BE41F8" w:rsidRPr="00CB2983" w:rsidTr="00727DFA">
        <w:trPr>
          <w:gridAfter w:val="1"/>
          <w:wAfter w:w="398" w:type="dxa"/>
          <w:trHeight w:val="1035"/>
        </w:trPr>
        <w:tc>
          <w:tcPr>
            <w:tcW w:w="28183" w:type="dxa"/>
          </w:tcPr>
          <w:p w:rsidR="00BE41F8" w:rsidRDefault="00BE41F8"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Default="00D51504" w:rsidP="00CB2983">
            <w:pPr>
              <w:spacing w:after="0" w:line="240" w:lineRule="auto"/>
              <w:rPr>
                <w:rFonts w:ascii="Times New Roman" w:hAnsi="Times New Roman" w:cs="Times New Roman"/>
                <w:sz w:val="24"/>
                <w:szCs w:val="24"/>
              </w:rPr>
            </w:pPr>
          </w:p>
          <w:p w:rsidR="00D51504" w:rsidRPr="00CB2983" w:rsidRDefault="00D51504" w:rsidP="00CB2983">
            <w:pPr>
              <w:spacing w:after="0" w:line="240" w:lineRule="auto"/>
              <w:rPr>
                <w:rFonts w:ascii="Times New Roman" w:hAnsi="Times New Roman" w:cs="Times New Roman"/>
                <w:sz w:val="24"/>
                <w:szCs w:val="24"/>
              </w:rPr>
            </w:pPr>
          </w:p>
        </w:tc>
      </w:tr>
    </w:tbl>
    <w:p w:rsidR="00BE41F8" w:rsidRPr="004C357C" w:rsidRDefault="00BE41F8" w:rsidP="00CB2983">
      <w:pPr>
        <w:tabs>
          <w:tab w:val="left" w:pos="1762"/>
        </w:tabs>
        <w:spacing w:after="0" w:line="240" w:lineRule="auto"/>
        <w:jc w:val="center"/>
        <w:rPr>
          <w:rFonts w:ascii="Times New Roman" w:eastAsia="Times New Roman" w:hAnsi="Times New Roman" w:cs="Times New Roman"/>
          <w:b/>
          <w:bCs/>
          <w:sz w:val="28"/>
          <w:szCs w:val="28"/>
        </w:rPr>
      </w:pPr>
      <w:r w:rsidRPr="004C357C">
        <w:rPr>
          <w:rFonts w:ascii="Times New Roman" w:eastAsia="Times New Roman" w:hAnsi="Times New Roman" w:cs="Times New Roman"/>
          <w:b/>
          <w:bCs/>
          <w:sz w:val="28"/>
          <w:szCs w:val="28"/>
        </w:rPr>
        <w:t>АДАПТИРОВАННАЯ  ОСНОВНАЯ  ОБЩЕОБРАЗОВАТЕЛЬНАЯ ПРОГРАММА</w:t>
      </w:r>
    </w:p>
    <w:p w:rsidR="00BE41F8" w:rsidRPr="004C357C" w:rsidRDefault="00BE41F8" w:rsidP="00CB2983">
      <w:pPr>
        <w:spacing w:after="0" w:line="240" w:lineRule="auto"/>
        <w:jc w:val="center"/>
        <w:rPr>
          <w:rFonts w:ascii="Times New Roman" w:hAnsi="Times New Roman" w:cs="Times New Roman"/>
          <w:b/>
          <w:sz w:val="28"/>
          <w:szCs w:val="28"/>
        </w:rPr>
      </w:pPr>
      <w:r w:rsidRPr="004C357C">
        <w:rPr>
          <w:rFonts w:ascii="Times New Roman" w:eastAsia="Times New Roman" w:hAnsi="Times New Roman" w:cs="Times New Roman"/>
          <w:b/>
          <w:bCs/>
          <w:sz w:val="28"/>
          <w:szCs w:val="28"/>
        </w:rPr>
        <w:t>НАЧАЛЬНОГО ОБЩЕГО ОБРАЗОВАНИЯ</w:t>
      </w:r>
    </w:p>
    <w:p w:rsidR="00BE41F8" w:rsidRPr="004C357C" w:rsidRDefault="00BE41F8" w:rsidP="00CB2983">
      <w:pPr>
        <w:spacing w:after="0" w:line="240" w:lineRule="auto"/>
        <w:jc w:val="center"/>
        <w:rPr>
          <w:rFonts w:ascii="Times New Roman" w:eastAsia="Times New Roman" w:hAnsi="Times New Roman" w:cs="Times New Roman"/>
          <w:b/>
          <w:bCs/>
          <w:sz w:val="28"/>
          <w:szCs w:val="28"/>
        </w:rPr>
      </w:pPr>
      <w:r w:rsidRPr="004C357C">
        <w:rPr>
          <w:rFonts w:ascii="Times New Roman" w:eastAsia="Times New Roman" w:hAnsi="Times New Roman" w:cs="Times New Roman"/>
          <w:b/>
          <w:bCs/>
          <w:sz w:val="28"/>
          <w:szCs w:val="28"/>
        </w:rPr>
        <w:t xml:space="preserve">ДЛЯ ОБУЧАЮЩИХСЯ С ЗАДЕРЖКОЙ </w:t>
      </w:r>
    </w:p>
    <w:p w:rsidR="00D51504" w:rsidRDefault="00BE41F8" w:rsidP="004C357C">
      <w:pPr>
        <w:spacing w:after="0" w:line="240" w:lineRule="auto"/>
        <w:jc w:val="center"/>
        <w:rPr>
          <w:rFonts w:ascii="Times New Roman" w:eastAsia="Times New Roman" w:hAnsi="Times New Roman" w:cs="Times New Roman"/>
          <w:b/>
          <w:bCs/>
          <w:sz w:val="28"/>
          <w:szCs w:val="28"/>
        </w:rPr>
      </w:pPr>
      <w:r w:rsidRPr="004C357C">
        <w:rPr>
          <w:rFonts w:ascii="Times New Roman" w:eastAsia="Times New Roman" w:hAnsi="Times New Roman" w:cs="Times New Roman"/>
          <w:b/>
          <w:bCs/>
          <w:sz w:val="28"/>
          <w:szCs w:val="28"/>
        </w:rPr>
        <w:t>ПСИХИЧЕСКОГО РАЗВИТИЯ</w:t>
      </w:r>
    </w:p>
    <w:p w:rsidR="00B76A86" w:rsidRPr="004C357C" w:rsidRDefault="00BE41F8" w:rsidP="004C357C">
      <w:pPr>
        <w:spacing w:after="0" w:line="240" w:lineRule="auto"/>
        <w:jc w:val="center"/>
        <w:rPr>
          <w:rFonts w:ascii="Times New Roman" w:eastAsia="Times New Roman" w:hAnsi="Times New Roman" w:cs="Times New Roman"/>
          <w:b/>
          <w:sz w:val="28"/>
          <w:szCs w:val="28"/>
        </w:rPr>
      </w:pPr>
      <w:r w:rsidRPr="004C357C">
        <w:rPr>
          <w:rFonts w:ascii="Times New Roman" w:eastAsia="Times New Roman" w:hAnsi="Times New Roman" w:cs="Times New Roman"/>
          <w:b/>
          <w:bCs/>
          <w:sz w:val="28"/>
          <w:szCs w:val="28"/>
        </w:rPr>
        <w:t xml:space="preserve"> (ВАРИАНТ 7.1</w:t>
      </w:r>
      <w:r w:rsidR="004C357C">
        <w:rPr>
          <w:rFonts w:ascii="Times New Roman" w:eastAsia="Times New Roman" w:hAnsi="Times New Roman" w:cs="Times New Roman"/>
          <w:b/>
          <w:sz w:val="28"/>
          <w:szCs w:val="28"/>
        </w:rPr>
        <w:t>)</w:t>
      </w:r>
    </w:p>
    <w:p w:rsidR="00B76A86" w:rsidRDefault="00B76A86"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D51504" w:rsidRDefault="00D51504" w:rsidP="00CB2983">
      <w:pPr>
        <w:spacing w:after="0" w:line="240" w:lineRule="auto"/>
        <w:jc w:val="center"/>
        <w:rPr>
          <w:rFonts w:ascii="Times New Roman" w:eastAsia="Times New Roman" w:hAnsi="Times New Roman" w:cs="Times New Roman"/>
          <w:b/>
          <w:bCs/>
          <w:sz w:val="24"/>
          <w:szCs w:val="24"/>
        </w:rPr>
      </w:pPr>
    </w:p>
    <w:p w:rsidR="00BE41F8" w:rsidRPr="00CB2983" w:rsidRDefault="00BE41F8" w:rsidP="00CB2983">
      <w:pPr>
        <w:spacing w:after="0" w:line="240" w:lineRule="auto"/>
        <w:jc w:val="center"/>
        <w:rPr>
          <w:rFonts w:ascii="Times New Roman" w:eastAsia="Times New Roman" w:hAnsi="Times New Roman" w:cs="Times New Roman"/>
          <w:b/>
          <w:bCs/>
          <w:sz w:val="24"/>
          <w:szCs w:val="24"/>
        </w:rPr>
      </w:pPr>
      <w:r w:rsidRPr="00CB2983">
        <w:rPr>
          <w:rFonts w:ascii="Times New Roman" w:eastAsia="Times New Roman" w:hAnsi="Times New Roman" w:cs="Times New Roman"/>
          <w:b/>
          <w:bCs/>
          <w:sz w:val="24"/>
          <w:szCs w:val="24"/>
        </w:rPr>
        <w:lastRenderedPageBreak/>
        <w:t>Содержание</w:t>
      </w:r>
    </w:p>
    <w:p w:rsidR="00BE41F8" w:rsidRPr="00CB2983" w:rsidRDefault="00BE41F8" w:rsidP="00CB2983">
      <w:pPr>
        <w:spacing w:after="0" w:line="240" w:lineRule="auto"/>
        <w:rPr>
          <w:rFonts w:ascii="Times New Roman" w:eastAsia="Times New Roman" w:hAnsi="Times New Roman" w:cs="Times New Roman"/>
          <w:bCs/>
          <w:sz w:val="24"/>
          <w:szCs w:val="24"/>
        </w:rPr>
      </w:pPr>
    </w:p>
    <w:p w:rsidR="00BE41F8" w:rsidRPr="00CB2983" w:rsidRDefault="00BE41F8" w:rsidP="00CB2983">
      <w:pPr>
        <w:pStyle w:val="a3"/>
        <w:numPr>
          <w:ilvl w:val="0"/>
          <w:numId w:val="1"/>
        </w:numPr>
        <w:tabs>
          <w:tab w:val="left" w:pos="851"/>
        </w:tabs>
        <w:spacing w:after="0" w:line="240" w:lineRule="auto"/>
        <w:ind w:left="0" w:firstLine="567"/>
        <w:rPr>
          <w:rFonts w:ascii="Times New Roman" w:eastAsia="Times New Roman" w:hAnsi="Times New Roman" w:cs="Times New Roman"/>
          <w:bCs/>
          <w:sz w:val="24"/>
          <w:szCs w:val="24"/>
        </w:rPr>
      </w:pPr>
      <w:r w:rsidRPr="00CB2983">
        <w:rPr>
          <w:rFonts w:ascii="Times New Roman" w:eastAsia="Times New Roman" w:hAnsi="Times New Roman" w:cs="Times New Roman"/>
          <w:bCs/>
          <w:sz w:val="24"/>
          <w:szCs w:val="24"/>
        </w:rPr>
        <w:t>Целевой раздел………………………</w:t>
      </w:r>
      <w:r w:rsidR="00EA5CB6" w:rsidRPr="00CB2983">
        <w:rPr>
          <w:rFonts w:ascii="Times New Roman" w:eastAsia="Times New Roman" w:hAnsi="Times New Roman" w:cs="Times New Roman"/>
          <w:bCs/>
          <w:sz w:val="24"/>
          <w:szCs w:val="24"/>
          <w:lang w:val="en-US"/>
        </w:rPr>
        <w:t>……………………………………………</w:t>
      </w:r>
      <w:r w:rsidR="006F4B54" w:rsidRPr="00CB2983">
        <w:rPr>
          <w:rFonts w:ascii="Times New Roman" w:eastAsia="Times New Roman" w:hAnsi="Times New Roman" w:cs="Times New Roman"/>
          <w:bCs/>
          <w:sz w:val="24"/>
          <w:szCs w:val="24"/>
          <w:lang w:val="en-US"/>
        </w:rPr>
        <w:t>.</w:t>
      </w:r>
      <w:r w:rsidR="00CB2983">
        <w:rPr>
          <w:rFonts w:ascii="Times New Roman" w:eastAsia="Times New Roman" w:hAnsi="Times New Roman" w:cs="Times New Roman"/>
          <w:bCs/>
          <w:sz w:val="24"/>
          <w:szCs w:val="24"/>
          <w:lang w:val="en-US"/>
        </w:rPr>
        <w:t>……</w:t>
      </w:r>
    </w:p>
    <w:p w:rsidR="00BE41F8" w:rsidRPr="00CB2983" w:rsidRDefault="00BE41F8" w:rsidP="00CB2983">
      <w:pPr>
        <w:pStyle w:val="a3"/>
        <w:numPr>
          <w:ilvl w:val="1"/>
          <w:numId w:val="1"/>
        </w:numPr>
        <w:tabs>
          <w:tab w:val="left" w:pos="993"/>
        </w:tabs>
        <w:spacing w:after="0" w:line="240" w:lineRule="auto"/>
        <w:ind w:left="0" w:firstLine="567"/>
        <w:rPr>
          <w:rFonts w:ascii="Times New Roman" w:eastAsia="Times New Roman" w:hAnsi="Times New Roman" w:cs="Times New Roman"/>
          <w:bCs/>
          <w:sz w:val="24"/>
          <w:szCs w:val="24"/>
        </w:rPr>
      </w:pPr>
      <w:r w:rsidRPr="00CB2983">
        <w:rPr>
          <w:rFonts w:ascii="Times New Roman" w:eastAsia="Times New Roman" w:hAnsi="Times New Roman" w:cs="Times New Roman"/>
          <w:bCs/>
          <w:sz w:val="24"/>
          <w:szCs w:val="24"/>
        </w:rPr>
        <w:t>Пояснительная записка…………</w:t>
      </w:r>
      <w:r w:rsidRPr="00CB2983">
        <w:rPr>
          <w:rFonts w:ascii="Times New Roman" w:eastAsia="Times New Roman" w:hAnsi="Times New Roman" w:cs="Times New Roman"/>
          <w:bCs/>
          <w:sz w:val="24"/>
          <w:szCs w:val="24"/>
          <w:lang w:val="en-US"/>
        </w:rPr>
        <w:t>…………………………………………………</w:t>
      </w:r>
      <w:r w:rsidR="00EA5CB6" w:rsidRPr="00CB2983">
        <w:rPr>
          <w:rFonts w:ascii="Times New Roman" w:eastAsia="Times New Roman" w:hAnsi="Times New Roman" w:cs="Times New Roman"/>
          <w:bCs/>
          <w:sz w:val="24"/>
          <w:szCs w:val="24"/>
          <w:lang w:val="en-US"/>
        </w:rPr>
        <w:t>.</w:t>
      </w:r>
      <w:r w:rsidR="00CB2983">
        <w:rPr>
          <w:rFonts w:ascii="Times New Roman" w:eastAsia="Times New Roman" w:hAnsi="Times New Roman" w:cs="Times New Roman"/>
          <w:bCs/>
          <w:sz w:val="24"/>
          <w:szCs w:val="24"/>
        </w:rPr>
        <w:t>..</w:t>
      </w:r>
      <w:r w:rsidRPr="00CB2983">
        <w:rPr>
          <w:rFonts w:ascii="Times New Roman" w:eastAsia="Times New Roman" w:hAnsi="Times New Roman" w:cs="Times New Roman"/>
          <w:bCs/>
          <w:sz w:val="24"/>
          <w:szCs w:val="24"/>
          <w:lang w:val="en-US"/>
        </w:rPr>
        <w:t>.</w:t>
      </w:r>
      <w:r w:rsidRPr="00CB2983">
        <w:rPr>
          <w:rFonts w:ascii="Times New Roman" w:eastAsia="Times New Roman" w:hAnsi="Times New Roman" w:cs="Times New Roman"/>
          <w:bCs/>
          <w:sz w:val="24"/>
          <w:szCs w:val="24"/>
        </w:rPr>
        <w:t>.</w:t>
      </w:r>
    </w:p>
    <w:p w:rsidR="00BE41F8" w:rsidRPr="00CB2983" w:rsidRDefault="00BE41F8" w:rsidP="00CB2983">
      <w:pPr>
        <w:pStyle w:val="a3"/>
        <w:numPr>
          <w:ilvl w:val="1"/>
          <w:numId w:val="1"/>
        </w:numPr>
        <w:tabs>
          <w:tab w:val="left" w:pos="993"/>
        </w:tabs>
        <w:spacing w:after="0" w:line="240" w:lineRule="auto"/>
        <w:ind w:left="0" w:firstLine="567"/>
        <w:rPr>
          <w:rFonts w:ascii="Times New Roman" w:eastAsia="Times New Roman" w:hAnsi="Times New Roman" w:cs="Times New Roman"/>
          <w:bCs/>
          <w:sz w:val="24"/>
          <w:szCs w:val="24"/>
        </w:rPr>
      </w:pPr>
      <w:r w:rsidRPr="00CB2983">
        <w:rPr>
          <w:rFonts w:ascii="Times New Roman" w:hAnsi="Times New Roman" w:cs="Times New Roman"/>
          <w:sz w:val="24"/>
          <w:szCs w:val="24"/>
        </w:rPr>
        <w:t xml:space="preserve">Планируемые результаты освоения обучающимися с </w:t>
      </w:r>
      <w:r w:rsidR="00923DCC" w:rsidRPr="00CB2983">
        <w:rPr>
          <w:rFonts w:ascii="Times New Roman" w:hAnsi="Times New Roman" w:cs="Times New Roman"/>
          <w:sz w:val="24"/>
          <w:szCs w:val="24"/>
        </w:rPr>
        <w:t xml:space="preserve">задержкой психического развития адаптированной основной общеобразовательной программы </w:t>
      </w:r>
      <w:r w:rsidRPr="00CB2983">
        <w:rPr>
          <w:rFonts w:ascii="Times New Roman" w:hAnsi="Times New Roman" w:cs="Times New Roman"/>
          <w:sz w:val="24"/>
          <w:szCs w:val="24"/>
        </w:rPr>
        <w:t>начального общего образования</w:t>
      </w:r>
      <w:r w:rsidRPr="00CB2983">
        <w:rPr>
          <w:rFonts w:ascii="Times New Roman" w:eastAsia="Times New Roman" w:hAnsi="Times New Roman" w:cs="Times New Roman"/>
          <w:bCs/>
          <w:sz w:val="24"/>
          <w:szCs w:val="24"/>
        </w:rPr>
        <w:t xml:space="preserve"> ……………………………………</w:t>
      </w:r>
      <w:r w:rsidR="00923DCC" w:rsidRPr="00CB2983">
        <w:rPr>
          <w:rFonts w:ascii="Times New Roman" w:eastAsia="Times New Roman" w:hAnsi="Times New Roman" w:cs="Times New Roman"/>
          <w:bCs/>
          <w:sz w:val="24"/>
          <w:szCs w:val="24"/>
        </w:rPr>
        <w:t>…………....</w:t>
      </w:r>
      <w:r w:rsidR="00CB2983">
        <w:rPr>
          <w:rFonts w:ascii="Times New Roman" w:eastAsia="Times New Roman" w:hAnsi="Times New Roman" w:cs="Times New Roman"/>
          <w:bCs/>
          <w:sz w:val="24"/>
          <w:szCs w:val="24"/>
        </w:rPr>
        <w:t>....................................................</w:t>
      </w:r>
      <w:r w:rsidR="00AF40FC">
        <w:rPr>
          <w:rFonts w:ascii="Times New Roman" w:eastAsia="Times New Roman" w:hAnsi="Times New Roman" w:cs="Times New Roman"/>
          <w:bCs/>
          <w:sz w:val="24"/>
          <w:szCs w:val="24"/>
        </w:rPr>
        <w:t>...</w:t>
      </w:r>
    </w:p>
    <w:p w:rsidR="00BE41F8" w:rsidRPr="00CB2983" w:rsidRDefault="00BE41F8" w:rsidP="00CB2983">
      <w:pPr>
        <w:pStyle w:val="a3"/>
        <w:numPr>
          <w:ilvl w:val="1"/>
          <w:numId w:val="1"/>
        </w:numPr>
        <w:tabs>
          <w:tab w:val="left" w:pos="993"/>
        </w:tabs>
        <w:spacing w:after="0" w:line="240" w:lineRule="auto"/>
        <w:ind w:left="0" w:firstLine="567"/>
        <w:rPr>
          <w:rFonts w:ascii="Times New Roman" w:eastAsia="Times New Roman" w:hAnsi="Times New Roman" w:cs="Times New Roman"/>
          <w:bCs/>
          <w:sz w:val="24"/>
          <w:szCs w:val="24"/>
        </w:rPr>
      </w:pPr>
      <w:r w:rsidRPr="00CB2983">
        <w:rPr>
          <w:rFonts w:ascii="Times New Roman" w:hAnsi="Times New Roman" w:cs="Times New Roman"/>
          <w:sz w:val="24"/>
          <w:szCs w:val="24"/>
        </w:rPr>
        <w:t>Система оценки достижения обучающимися с</w:t>
      </w:r>
      <w:r w:rsidR="00923DCC" w:rsidRPr="00CB2983">
        <w:rPr>
          <w:rFonts w:ascii="Times New Roman" w:hAnsi="Times New Roman" w:cs="Times New Roman"/>
          <w:sz w:val="24"/>
          <w:szCs w:val="24"/>
        </w:rPr>
        <w:t xml:space="preserve"> задержкой психического развития</w:t>
      </w:r>
      <w:r w:rsidRPr="00CB2983">
        <w:rPr>
          <w:rFonts w:ascii="Times New Roman" w:hAnsi="Times New Roman" w:cs="Times New Roman"/>
          <w:sz w:val="24"/>
          <w:szCs w:val="24"/>
        </w:rPr>
        <w:t xml:space="preserve"> планируемых результатов освоения адаптированной основной общеобразовательной программы н</w:t>
      </w:r>
      <w:r w:rsidR="00923DCC" w:rsidRPr="00CB2983">
        <w:rPr>
          <w:rFonts w:ascii="Times New Roman" w:hAnsi="Times New Roman" w:cs="Times New Roman"/>
          <w:sz w:val="24"/>
          <w:szCs w:val="24"/>
        </w:rPr>
        <w:t>ачального общего образования…………...</w:t>
      </w:r>
      <w:r w:rsidR="00CB2983">
        <w:rPr>
          <w:rFonts w:ascii="Times New Roman" w:hAnsi="Times New Roman" w:cs="Times New Roman"/>
          <w:sz w:val="24"/>
          <w:szCs w:val="24"/>
        </w:rPr>
        <w:t>.........................................................</w:t>
      </w:r>
    </w:p>
    <w:p w:rsidR="00BE41F8" w:rsidRPr="00CB2983" w:rsidRDefault="00BE41F8" w:rsidP="00CB2983">
      <w:pPr>
        <w:pStyle w:val="a3"/>
        <w:numPr>
          <w:ilvl w:val="0"/>
          <w:numId w:val="1"/>
        </w:numPr>
        <w:tabs>
          <w:tab w:val="left" w:pos="851"/>
        </w:tabs>
        <w:spacing w:after="0" w:line="240" w:lineRule="auto"/>
        <w:ind w:left="0" w:firstLine="567"/>
        <w:rPr>
          <w:rFonts w:ascii="Times New Roman" w:eastAsia="Times New Roman" w:hAnsi="Times New Roman" w:cs="Times New Roman"/>
          <w:bCs/>
          <w:sz w:val="24"/>
          <w:szCs w:val="24"/>
        </w:rPr>
      </w:pPr>
      <w:r w:rsidRPr="00CB2983">
        <w:rPr>
          <w:rFonts w:ascii="Times New Roman" w:eastAsia="Times New Roman" w:hAnsi="Times New Roman" w:cs="Times New Roman"/>
          <w:bCs/>
          <w:sz w:val="24"/>
          <w:szCs w:val="24"/>
        </w:rPr>
        <w:t>Содержательный раздел</w:t>
      </w:r>
      <w:r w:rsidRPr="00CB2983">
        <w:rPr>
          <w:rFonts w:ascii="Times New Roman" w:eastAsia="Times New Roman" w:hAnsi="Times New Roman" w:cs="Times New Roman"/>
          <w:bCs/>
          <w:sz w:val="24"/>
          <w:szCs w:val="24"/>
          <w:lang w:val="en-US"/>
        </w:rPr>
        <w:t>……………………………</w:t>
      </w:r>
      <w:r w:rsidR="00CB2983">
        <w:rPr>
          <w:rFonts w:ascii="Times New Roman" w:eastAsia="Times New Roman" w:hAnsi="Times New Roman" w:cs="Times New Roman"/>
          <w:bCs/>
          <w:sz w:val="24"/>
          <w:szCs w:val="24"/>
          <w:lang w:val="en-US"/>
        </w:rPr>
        <w:t>……………………........</w:t>
      </w:r>
      <w:r w:rsidR="00923DCC" w:rsidRPr="00CB2983">
        <w:rPr>
          <w:rFonts w:ascii="Times New Roman" w:eastAsia="Times New Roman" w:hAnsi="Times New Roman" w:cs="Times New Roman"/>
          <w:bCs/>
          <w:sz w:val="24"/>
          <w:szCs w:val="24"/>
          <w:lang w:val="en-US"/>
        </w:rPr>
        <w:t>............</w:t>
      </w:r>
    </w:p>
    <w:p w:rsidR="00BE41F8" w:rsidRPr="00CB2983" w:rsidRDefault="00BE41F8" w:rsidP="00CB2983">
      <w:pPr>
        <w:pStyle w:val="a3"/>
        <w:numPr>
          <w:ilvl w:val="1"/>
          <w:numId w:val="1"/>
        </w:numPr>
        <w:tabs>
          <w:tab w:val="left" w:pos="993"/>
        </w:tabs>
        <w:spacing w:after="0" w:line="240" w:lineRule="auto"/>
        <w:ind w:left="0" w:firstLine="567"/>
        <w:rPr>
          <w:rFonts w:ascii="Times New Roman" w:eastAsia="Times New Roman" w:hAnsi="Times New Roman" w:cs="Times New Roman"/>
          <w:bCs/>
          <w:sz w:val="24"/>
          <w:szCs w:val="24"/>
        </w:rPr>
      </w:pPr>
      <w:r w:rsidRPr="00CB2983">
        <w:rPr>
          <w:rFonts w:ascii="Times New Roman" w:hAnsi="Times New Roman" w:cs="Times New Roman"/>
          <w:sz w:val="24"/>
          <w:szCs w:val="24"/>
        </w:rPr>
        <w:t>Направление и содержание программы коррекционной работы…………</w:t>
      </w:r>
      <w:r w:rsidR="00CB2983">
        <w:rPr>
          <w:rFonts w:ascii="Times New Roman" w:hAnsi="Times New Roman" w:cs="Times New Roman"/>
          <w:sz w:val="24"/>
          <w:szCs w:val="24"/>
        </w:rPr>
        <w:t>.</w:t>
      </w:r>
      <w:r w:rsidRPr="00CB2983">
        <w:rPr>
          <w:rFonts w:ascii="Times New Roman" w:hAnsi="Times New Roman" w:cs="Times New Roman"/>
          <w:sz w:val="24"/>
          <w:szCs w:val="24"/>
        </w:rPr>
        <w:t>……</w:t>
      </w:r>
      <w:r w:rsidR="00923DCC" w:rsidRPr="00CB2983">
        <w:rPr>
          <w:rFonts w:ascii="Times New Roman" w:hAnsi="Times New Roman" w:cs="Times New Roman"/>
          <w:sz w:val="24"/>
          <w:szCs w:val="24"/>
        </w:rPr>
        <w:t>..</w:t>
      </w:r>
    </w:p>
    <w:p w:rsidR="00BE41F8" w:rsidRPr="00CB2983" w:rsidRDefault="00BE41F8" w:rsidP="00CB2983">
      <w:pPr>
        <w:pStyle w:val="a3"/>
        <w:numPr>
          <w:ilvl w:val="0"/>
          <w:numId w:val="1"/>
        </w:numPr>
        <w:tabs>
          <w:tab w:val="left" w:pos="993"/>
        </w:tabs>
        <w:spacing w:after="0" w:line="240" w:lineRule="auto"/>
        <w:ind w:left="0" w:firstLine="567"/>
        <w:rPr>
          <w:rFonts w:ascii="Times New Roman" w:eastAsia="Times New Roman" w:hAnsi="Times New Roman" w:cs="Times New Roman"/>
          <w:bCs/>
          <w:sz w:val="24"/>
          <w:szCs w:val="24"/>
        </w:rPr>
      </w:pPr>
      <w:r w:rsidRPr="00CB2983">
        <w:rPr>
          <w:rFonts w:ascii="Times New Roman" w:eastAsia="Times New Roman" w:hAnsi="Times New Roman" w:cs="Times New Roman"/>
          <w:bCs/>
          <w:sz w:val="24"/>
          <w:szCs w:val="24"/>
        </w:rPr>
        <w:t>Организационный раздел</w:t>
      </w:r>
      <w:r w:rsidR="00CB2983">
        <w:rPr>
          <w:rFonts w:ascii="Times New Roman" w:eastAsia="Times New Roman" w:hAnsi="Times New Roman" w:cs="Times New Roman"/>
          <w:bCs/>
          <w:sz w:val="24"/>
          <w:szCs w:val="24"/>
          <w:lang w:val="en-US"/>
        </w:rPr>
        <w:t>……………………………………………………</w:t>
      </w:r>
      <w:r w:rsidRPr="00CB2983">
        <w:rPr>
          <w:rFonts w:ascii="Times New Roman" w:eastAsia="Times New Roman" w:hAnsi="Times New Roman" w:cs="Times New Roman"/>
          <w:bCs/>
          <w:sz w:val="24"/>
          <w:szCs w:val="24"/>
          <w:lang w:val="en-US"/>
        </w:rPr>
        <w:t>…</w:t>
      </w:r>
      <w:r w:rsidR="00CB2983">
        <w:rPr>
          <w:rFonts w:ascii="Times New Roman" w:eastAsia="Times New Roman" w:hAnsi="Times New Roman" w:cs="Times New Roman"/>
          <w:bCs/>
          <w:sz w:val="24"/>
          <w:szCs w:val="24"/>
        </w:rPr>
        <w:t>...</w:t>
      </w:r>
      <w:r w:rsidRPr="00CB2983">
        <w:rPr>
          <w:rFonts w:ascii="Times New Roman" w:eastAsia="Times New Roman" w:hAnsi="Times New Roman" w:cs="Times New Roman"/>
          <w:bCs/>
          <w:sz w:val="24"/>
          <w:szCs w:val="24"/>
          <w:lang w:val="en-US"/>
        </w:rPr>
        <w:t>…</w:t>
      </w:r>
    </w:p>
    <w:p w:rsidR="00BE41F8" w:rsidRPr="00CB2983" w:rsidRDefault="00BE41F8" w:rsidP="00CB2983">
      <w:pPr>
        <w:pStyle w:val="a3"/>
        <w:numPr>
          <w:ilvl w:val="1"/>
          <w:numId w:val="1"/>
        </w:numPr>
        <w:tabs>
          <w:tab w:val="left" w:pos="851"/>
          <w:tab w:val="left" w:pos="993"/>
        </w:tabs>
        <w:spacing w:after="0" w:line="240" w:lineRule="auto"/>
        <w:ind w:left="0" w:firstLine="567"/>
        <w:rPr>
          <w:rFonts w:ascii="Times New Roman" w:eastAsia="Times New Roman" w:hAnsi="Times New Roman" w:cs="Times New Roman"/>
          <w:bCs/>
          <w:sz w:val="24"/>
          <w:szCs w:val="24"/>
        </w:rPr>
      </w:pPr>
      <w:r w:rsidRPr="00CB2983">
        <w:rPr>
          <w:rFonts w:ascii="Times New Roman" w:hAnsi="Times New Roman" w:cs="Times New Roman"/>
          <w:sz w:val="24"/>
          <w:szCs w:val="24"/>
        </w:rPr>
        <w:t>Учебный план………………………………………………………………………</w:t>
      </w:r>
      <w:r w:rsidR="00CB2983">
        <w:rPr>
          <w:rFonts w:ascii="Times New Roman" w:hAnsi="Times New Roman" w:cs="Times New Roman"/>
          <w:sz w:val="24"/>
          <w:szCs w:val="24"/>
        </w:rPr>
        <w:t>.</w:t>
      </w:r>
      <w:r w:rsidRPr="00CB2983">
        <w:rPr>
          <w:rFonts w:ascii="Times New Roman" w:hAnsi="Times New Roman" w:cs="Times New Roman"/>
          <w:sz w:val="24"/>
          <w:szCs w:val="24"/>
        </w:rPr>
        <w:t>.</w:t>
      </w:r>
    </w:p>
    <w:p w:rsidR="00BE41F8" w:rsidRPr="00CB2983" w:rsidRDefault="00BE41F8" w:rsidP="00CB2983">
      <w:pPr>
        <w:pStyle w:val="a3"/>
        <w:numPr>
          <w:ilvl w:val="1"/>
          <w:numId w:val="1"/>
        </w:numPr>
        <w:tabs>
          <w:tab w:val="left" w:pos="993"/>
        </w:tabs>
        <w:spacing w:after="0" w:line="240" w:lineRule="auto"/>
        <w:ind w:left="0" w:firstLine="567"/>
        <w:rPr>
          <w:rFonts w:ascii="Times New Roman" w:eastAsia="Times New Roman" w:hAnsi="Times New Roman" w:cs="Times New Roman"/>
          <w:bCs/>
          <w:sz w:val="24"/>
          <w:szCs w:val="24"/>
        </w:rPr>
      </w:pPr>
      <w:r w:rsidRPr="00CB2983">
        <w:rPr>
          <w:rFonts w:ascii="Times New Roman" w:eastAsia="Times New Roman" w:hAnsi="Times New Roman" w:cs="Times New Roman"/>
          <w:bCs/>
          <w:sz w:val="24"/>
          <w:szCs w:val="24"/>
        </w:rPr>
        <w:t>Система условий реализации адаптированной основной образо</w:t>
      </w:r>
      <w:r w:rsidR="00923DCC" w:rsidRPr="00CB2983">
        <w:rPr>
          <w:rFonts w:ascii="Times New Roman" w:eastAsia="Times New Roman" w:hAnsi="Times New Roman" w:cs="Times New Roman"/>
          <w:bCs/>
          <w:sz w:val="24"/>
          <w:szCs w:val="24"/>
        </w:rPr>
        <w:t>вательной</w:t>
      </w:r>
      <w:r w:rsidRPr="00CB2983">
        <w:rPr>
          <w:rFonts w:ascii="Times New Roman" w:eastAsia="Times New Roman" w:hAnsi="Times New Roman" w:cs="Times New Roman"/>
          <w:bCs/>
          <w:sz w:val="24"/>
          <w:szCs w:val="24"/>
        </w:rPr>
        <w:t xml:space="preserve"> программы начального общего образования обучающихся с </w:t>
      </w:r>
      <w:r w:rsidR="00923DCC" w:rsidRPr="00CB2983">
        <w:rPr>
          <w:rFonts w:ascii="Times New Roman" w:eastAsia="Times New Roman" w:hAnsi="Times New Roman" w:cs="Times New Roman"/>
          <w:bCs/>
          <w:sz w:val="24"/>
          <w:szCs w:val="24"/>
        </w:rPr>
        <w:t>задержкой психического развития</w:t>
      </w:r>
      <w:r w:rsidRPr="00CB2983">
        <w:rPr>
          <w:rFonts w:ascii="Times New Roman" w:eastAsia="Times New Roman" w:hAnsi="Times New Roman" w:cs="Times New Roman"/>
          <w:bCs/>
          <w:sz w:val="24"/>
          <w:szCs w:val="24"/>
        </w:rPr>
        <w:t>……………</w:t>
      </w:r>
      <w:r w:rsidR="00923DCC" w:rsidRPr="00CB2983">
        <w:rPr>
          <w:rFonts w:ascii="Times New Roman" w:eastAsia="Times New Roman" w:hAnsi="Times New Roman" w:cs="Times New Roman"/>
          <w:bCs/>
          <w:sz w:val="24"/>
          <w:szCs w:val="24"/>
        </w:rPr>
        <w:t>………...</w:t>
      </w:r>
      <w:r w:rsidRPr="00CB2983">
        <w:rPr>
          <w:rFonts w:ascii="Times New Roman" w:eastAsia="Times New Roman" w:hAnsi="Times New Roman" w:cs="Times New Roman"/>
          <w:bCs/>
          <w:sz w:val="24"/>
          <w:szCs w:val="24"/>
        </w:rPr>
        <w:t>……………………………………</w:t>
      </w:r>
      <w:r w:rsidR="00923DCC" w:rsidRPr="00CB2983">
        <w:rPr>
          <w:rFonts w:ascii="Times New Roman" w:eastAsia="Times New Roman" w:hAnsi="Times New Roman" w:cs="Times New Roman"/>
          <w:bCs/>
          <w:sz w:val="24"/>
          <w:szCs w:val="24"/>
        </w:rPr>
        <w:t>...</w:t>
      </w:r>
      <w:r w:rsidR="00CB2983">
        <w:rPr>
          <w:rFonts w:ascii="Times New Roman" w:eastAsia="Times New Roman" w:hAnsi="Times New Roman" w:cs="Times New Roman"/>
          <w:bCs/>
          <w:sz w:val="24"/>
          <w:szCs w:val="24"/>
        </w:rPr>
        <w:t>.........................................</w:t>
      </w:r>
    </w:p>
    <w:p w:rsidR="00631006" w:rsidRDefault="00631006" w:rsidP="004C357C">
      <w:pPr>
        <w:spacing w:after="0" w:line="240" w:lineRule="auto"/>
        <w:rPr>
          <w:rFonts w:ascii="Times New Roman" w:hAnsi="Times New Roman" w:cs="Times New Roman"/>
          <w:b/>
          <w:sz w:val="24"/>
          <w:szCs w:val="24"/>
        </w:rPr>
      </w:pPr>
      <w:bookmarkStart w:id="0" w:name="_Toc415833114"/>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D51504" w:rsidRDefault="00D51504" w:rsidP="00CB2983">
      <w:pPr>
        <w:spacing w:after="0" w:line="240" w:lineRule="auto"/>
        <w:ind w:firstLine="567"/>
        <w:rPr>
          <w:rFonts w:ascii="Times New Roman" w:hAnsi="Times New Roman" w:cs="Times New Roman"/>
          <w:b/>
          <w:sz w:val="24"/>
          <w:szCs w:val="24"/>
        </w:rPr>
      </w:pPr>
    </w:p>
    <w:p w:rsidR="007E66E5" w:rsidRPr="00CB2983" w:rsidRDefault="00631006" w:rsidP="00CB2983">
      <w:pPr>
        <w:spacing w:after="0" w:line="240" w:lineRule="auto"/>
        <w:ind w:firstLine="567"/>
        <w:rPr>
          <w:rFonts w:ascii="Times New Roman" w:hAnsi="Times New Roman" w:cs="Times New Roman"/>
          <w:kern w:val="28"/>
          <w:sz w:val="24"/>
          <w:szCs w:val="24"/>
        </w:rPr>
      </w:pPr>
      <w:r>
        <w:rPr>
          <w:rFonts w:ascii="Times New Roman" w:hAnsi="Times New Roman" w:cs="Times New Roman"/>
          <w:b/>
          <w:sz w:val="24"/>
          <w:szCs w:val="24"/>
        </w:rPr>
        <w:lastRenderedPageBreak/>
        <w:t>1</w:t>
      </w:r>
      <w:r w:rsidR="007E66E5" w:rsidRPr="00CB2983">
        <w:rPr>
          <w:rFonts w:ascii="Times New Roman" w:hAnsi="Times New Roman" w:cs="Times New Roman"/>
          <w:b/>
          <w:sz w:val="24"/>
          <w:szCs w:val="24"/>
        </w:rPr>
        <w:t>. Целевой раздел</w:t>
      </w:r>
      <w:bookmarkEnd w:id="0"/>
    </w:p>
    <w:p w:rsidR="007E66E5" w:rsidRPr="00CB2983" w:rsidRDefault="00631006" w:rsidP="00CB2983">
      <w:pPr>
        <w:tabs>
          <w:tab w:val="left" w:pos="0"/>
          <w:tab w:val="right" w:leader="dot" w:pos="9639"/>
        </w:tabs>
        <w:spacing w:after="0" w:line="240" w:lineRule="auto"/>
        <w:ind w:firstLine="567"/>
        <w:outlineLvl w:val="2"/>
        <w:rPr>
          <w:rFonts w:ascii="Times New Roman" w:hAnsi="Times New Roman" w:cs="Times New Roman"/>
          <w:b/>
          <w:sz w:val="24"/>
          <w:szCs w:val="24"/>
        </w:rPr>
      </w:pPr>
      <w:bookmarkStart w:id="1" w:name="_Toc415833115"/>
      <w:r>
        <w:rPr>
          <w:rFonts w:ascii="Times New Roman" w:hAnsi="Times New Roman" w:cs="Times New Roman"/>
          <w:b/>
          <w:sz w:val="24"/>
          <w:szCs w:val="24"/>
        </w:rPr>
        <w:t>1</w:t>
      </w:r>
      <w:r w:rsidR="007E66E5" w:rsidRPr="00CB2983">
        <w:rPr>
          <w:rFonts w:ascii="Times New Roman" w:hAnsi="Times New Roman" w:cs="Times New Roman"/>
          <w:b/>
          <w:sz w:val="24"/>
          <w:szCs w:val="24"/>
        </w:rPr>
        <w:t>.1. Пояснительная записка</w:t>
      </w:r>
      <w:bookmarkEnd w:id="1"/>
    </w:p>
    <w:p w:rsidR="00A54F1C" w:rsidRPr="00CB2983" w:rsidRDefault="00A54F1C" w:rsidP="00CB2983">
      <w:pPr>
        <w:pStyle w:val="14TexstOSNOVA1012"/>
        <w:spacing w:line="240" w:lineRule="auto"/>
        <w:ind w:firstLine="709"/>
        <w:rPr>
          <w:rFonts w:ascii="Times New Roman" w:hAnsi="Times New Roman" w:cs="Times New Roman"/>
          <w:sz w:val="24"/>
          <w:szCs w:val="24"/>
        </w:rPr>
      </w:pPr>
      <w:r w:rsidRPr="00CB2983">
        <w:rPr>
          <w:rFonts w:ascii="Times New Roman" w:hAnsi="Times New Roman" w:cs="Times New Roman"/>
          <w:b/>
          <w:sz w:val="24"/>
          <w:szCs w:val="24"/>
        </w:rPr>
        <w:t xml:space="preserve">Цель реализации АООП НОО </w:t>
      </w:r>
      <w:r w:rsidRPr="00CB2983">
        <w:rPr>
          <w:rFonts w:ascii="Times New Roman" w:hAnsi="Times New Roman" w:cs="Times New Roman"/>
          <w:sz w:val="24"/>
          <w:szCs w:val="24"/>
        </w:rPr>
        <w:t>–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7E66E5" w:rsidRPr="00CB2983" w:rsidRDefault="007E66E5" w:rsidP="00CB2983">
      <w:pPr>
        <w:pStyle w:val="a6"/>
        <w:spacing w:after="0" w:line="240" w:lineRule="auto"/>
        <w:ind w:firstLine="709"/>
        <w:jc w:val="both"/>
        <w:rPr>
          <w:rFonts w:ascii="Times New Roman" w:hAnsi="Times New Roman"/>
          <w:sz w:val="24"/>
          <w:szCs w:val="24"/>
        </w:rPr>
      </w:pPr>
      <w:r w:rsidRPr="00CB2983">
        <w:rPr>
          <w:rFonts w:ascii="Times New Roman" w:hAnsi="Times New Roman"/>
          <w:sz w:val="24"/>
          <w:szCs w:val="24"/>
        </w:rPr>
        <w:t>Достижение поставленной цели</w:t>
      </w:r>
      <w:r w:rsidR="00A54F1C" w:rsidRPr="00CB2983">
        <w:rPr>
          <w:rFonts w:ascii="Times New Roman" w:hAnsi="Times New Roman"/>
          <w:sz w:val="24"/>
          <w:szCs w:val="24"/>
        </w:rPr>
        <w:t xml:space="preserve"> </w:t>
      </w:r>
      <w:r w:rsidRPr="00CB2983">
        <w:rPr>
          <w:rFonts w:ascii="Times New Roman" w:hAnsi="Times New Roman"/>
          <w:sz w:val="24"/>
          <w:szCs w:val="24"/>
        </w:rPr>
        <w:t>предусматривает решение следующих основных задач:</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формирование общей культуры, дух</w:t>
      </w:r>
      <w:r w:rsidR="00A54F1C" w:rsidRPr="00CB2983">
        <w:rPr>
          <w:caps w:val="0"/>
          <w:sz w:val="24"/>
          <w:szCs w:val="24"/>
        </w:rPr>
        <w:t>овно-нравственное, гражданское,</w:t>
      </w:r>
      <w:r w:rsidR="00D0032F" w:rsidRPr="00CB2983">
        <w:rPr>
          <w:caps w:val="0"/>
          <w:sz w:val="24"/>
          <w:szCs w:val="24"/>
        </w:rPr>
        <w:t xml:space="preserve"> </w:t>
      </w:r>
      <w:r w:rsidRPr="00CB2983">
        <w:rPr>
          <w:caps w:val="0"/>
          <w:sz w:val="24"/>
          <w:szCs w:val="24"/>
        </w:rPr>
        <w:t xml:space="preserve">социальное, </w:t>
      </w:r>
    </w:p>
    <w:p w:rsidR="00A54F1C" w:rsidRPr="00CB2983" w:rsidRDefault="007E66E5" w:rsidP="00CB2983">
      <w:pPr>
        <w:pStyle w:val="a8"/>
        <w:spacing w:line="240" w:lineRule="auto"/>
        <w:ind w:firstLine="0"/>
        <w:rPr>
          <w:caps w:val="0"/>
          <w:color w:val="auto"/>
          <w:sz w:val="24"/>
          <w:szCs w:val="24"/>
        </w:rPr>
      </w:pPr>
      <w:r w:rsidRPr="00CB2983">
        <w:rPr>
          <w:caps w:val="0"/>
          <w:sz w:val="24"/>
          <w:szCs w:val="24"/>
        </w:rPr>
        <w:t>личностное и интеллектуальное развитие, развитие творческих способностей, сохранение и укрепление здоровья</w:t>
      </w:r>
      <w:r w:rsidRPr="00CB2983">
        <w:rPr>
          <w:caps w:val="0"/>
          <w:color w:val="auto"/>
          <w:sz w:val="24"/>
          <w:szCs w:val="24"/>
        </w:rPr>
        <w:t xml:space="preserve"> обучающихся с ЗПР;</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достижение планируемых результатов освоения АООП НОО,</w:t>
      </w:r>
      <w:r w:rsidR="00A54F1C" w:rsidRPr="00CB2983">
        <w:rPr>
          <w:caps w:val="0"/>
          <w:sz w:val="24"/>
          <w:szCs w:val="24"/>
        </w:rPr>
        <w:t xml:space="preserve"> целевых</w:t>
      </w:r>
      <w:r w:rsidR="00D0032F" w:rsidRPr="00CB2983">
        <w:rPr>
          <w:caps w:val="0"/>
          <w:color w:val="auto"/>
          <w:sz w:val="24"/>
          <w:szCs w:val="24"/>
        </w:rPr>
        <w:t xml:space="preserve"> </w:t>
      </w:r>
      <w:r w:rsidR="00D0032F" w:rsidRPr="00CB2983">
        <w:rPr>
          <w:caps w:val="0"/>
          <w:sz w:val="24"/>
          <w:szCs w:val="24"/>
        </w:rPr>
        <w:t>установок,</w:t>
      </w:r>
    </w:p>
    <w:p w:rsidR="00A54F1C" w:rsidRPr="00CB2983" w:rsidRDefault="007E66E5" w:rsidP="00CB2983">
      <w:pPr>
        <w:pStyle w:val="a8"/>
        <w:spacing w:line="240" w:lineRule="auto"/>
        <w:ind w:firstLine="0"/>
        <w:rPr>
          <w:caps w:val="0"/>
          <w:color w:val="auto"/>
          <w:sz w:val="24"/>
          <w:szCs w:val="24"/>
        </w:rPr>
      </w:pPr>
      <w:r w:rsidRPr="00CB2983">
        <w:rPr>
          <w:caps w:val="0"/>
          <w:sz w:val="24"/>
          <w:szCs w:val="24"/>
        </w:rPr>
        <w:t>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CB2983">
        <w:rPr>
          <w:sz w:val="24"/>
          <w:szCs w:val="24"/>
        </w:rPr>
        <w:t>;</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 xml:space="preserve">становление и развитие личности обучающегося с ЗПР </w:t>
      </w:r>
      <w:r w:rsidR="00A54F1C" w:rsidRPr="00CB2983">
        <w:rPr>
          <w:caps w:val="0"/>
          <w:sz w:val="24"/>
          <w:szCs w:val="24"/>
        </w:rPr>
        <w:t>в её</w:t>
      </w:r>
      <w:r w:rsidR="00D0032F" w:rsidRPr="00CB2983">
        <w:rPr>
          <w:caps w:val="0"/>
          <w:color w:val="auto"/>
          <w:sz w:val="24"/>
          <w:szCs w:val="24"/>
        </w:rPr>
        <w:t xml:space="preserve"> </w:t>
      </w:r>
      <w:r w:rsidR="00D0032F" w:rsidRPr="00CB2983">
        <w:rPr>
          <w:caps w:val="0"/>
          <w:sz w:val="24"/>
          <w:szCs w:val="24"/>
        </w:rPr>
        <w:t>индивидуальности,</w:t>
      </w:r>
    </w:p>
    <w:p w:rsidR="00A54F1C" w:rsidRPr="00CB2983" w:rsidRDefault="007E66E5" w:rsidP="00CB2983">
      <w:pPr>
        <w:pStyle w:val="a8"/>
        <w:spacing w:line="240" w:lineRule="auto"/>
        <w:ind w:firstLine="567"/>
        <w:rPr>
          <w:caps w:val="0"/>
          <w:color w:val="auto"/>
          <w:sz w:val="24"/>
          <w:szCs w:val="24"/>
        </w:rPr>
      </w:pPr>
      <w:r w:rsidRPr="00CB2983">
        <w:rPr>
          <w:caps w:val="0"/>
          <w:sz w:val="24"/>
          <w:szCs w:val="24"/>
        </w:rPr>
        <w:t xml:space="preserve">самобытности, уникальности и неповторимости </w:t>
      </w:r>
      <w:r w:rsidR="00A54F1C" w:rsidRPr="00CB2983">
        <w:rPr>
          <w:caps w:val="0"/>
          <w:kern w:val="2"/>
          <w:sz w:val="24"/>
          <w:szCs w:val="24"/>
        </w:rPr>
        <w:t>с</w:t>
      </w:r>
      <w:r w:rsidR="00A54F1C" w:rsidRPr="00CB2983">
        <w:rPr>
          <w:caps w:val="0"/>
          <w:color w:val="auto"/>
          <w:sz w:val="24"/>
          <w:szCs w:val="24"/>
        </w:rPr>
        <w:t xml:space="preserve"> </w:t>
      </w:r>
      <w:r w:rsidRPr="00CB2983">
        <w:rPr>
          <w:caps w:val="0"/>
          <w:kern w:val="2"/>
          <w:sz w:val="24"/>
          <w:szCs w:val="24"/>
        </w:rPr>
        <w:t>обеспечением преодоления возможных трудностей познавательного, коммуникативного, двигательного, личностного развития</w:t>
      </w:r>
      <w:r w:rsidRPr="00CB2983">
        <w:rPr>
          <w:sz w:val="24"/>
          <w:szCs w:val="24"/>
        </w:rPr>
        <w:t>;</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color w:val="auto"/>
          <w:sz w:val="24"/>
          <w:szCs w:val="24"/>
        </w:rPr>
        <w:t>со</w:t>
      </w:r>
      <w:r w:rsidRPr="00CB2983">
        <w:rPr>
          <w:caps w:val="0"/>
          <w:color w:val="auto"/>
          <w:sz w:val="24"/>
          <w:szCs w:val="24"/>
          <w:u w:color="000000"/>
        </w:rPr>
        <w:t>здание благоприятных условий для удовлетворения особых</w:t>
      </w:r>
      <w:r w:rsidR="00A54F1C" w:rsidRPr="00CB2983">
        <w:rPr>
          <w:caps w:val="0"/>
          <w:color w:val="auto"/>
          <w:sz w:val="24"/>
          <w:szCs w:val="24"/>
          <w:u w:color="000000"/>
        </w:rPr>
        <w:t xml:space="preserve"> </w:t>
      </w:r>
      <w:r w:rsidR="00D0032F" w:rsidRPr="00CB2983">
        <w:rPr>
          <w:caps w:val="0"/>
          <w:color w:val="auto"/>
          <w:sz w:val="24"/>
          <w:szCs w:val="24"/>
          <w:u w:color="000000"/>
        </w:rPr>
        <w:t>образовательных</w:t>
      </w:r>
    </w:p>
    <w:p w:rsidR="00A54F1C" w:rsidRPr="00CB2983" w:rsidRDefault="007E66E5" w:rsidP="00CB2983">
      <w:pPr>
        <w:pStyle w:val="a8"/>
        <w:spacing w:line="240" w:lineRule="auto"/>
        <w:ind w:firstLine="0"/>
        <w:rPr>
          <w:caps w:val="0"/>
          <w:color w:val="auto"/>
          <w:sz w:val="24"/>
          <w:szCs w:val="24"/>
        </w:rPr>
      </w:pPr>
      <w:r w:rsidRPr="00CB2983">
        <w:rPr>
          <w:caps w:val="0"/>
          <w:color w:val="auto"/>
          <w:sz w:val="24"/>
          <w:szCs w:val="24"/>
          <w:u w:color="000000"/>
        </w:rPr>
        <w:t>потребностей обучающихся с ЗПР</w:t>
      </w:r>
      <w:r w:rsidRPr="00CB2983">
        <w:rPr>
          <w:color w:val="auto"/>
          <w:sz w:val="24"/>
          <w:szCs w:val="24"/>
          <w:u w:color="000000"/>
        </w:rPr>
        <w:t>;</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обеспечение доступности получения качественного начального общего</w:t>
      </w:r>
      <w:r w:rsidR="00A54F1C" w:rsidRPr="00CB2983">
        <w:rPr>
          <w:caps w:val="0"/>
          <w:sz w:val="24"/>
          <w:szCs w:val="24"/>
        </w:rPr>
        <w:t xml:space="preserve">   </w:t>
      </w:r>
    </w:p>
    <w:p w:rsidR="00A54F1C" w:rsidRPr="00CB2983" w:rsidRDefault="007E66E5" w:rsidP="00CB2983">
      <w:pPr>
        <w:pStyle w:val="a8"/>
        <w:spacing w:line="240" w:lineRule="auto"/>
        <w:ind w:firstLine="0"/>
        <w:rPr>
          <w:caps w:val="0"/>
          <w:color w:val="auto"/>
          <w:sz w:val="24"/>
          <w:szCs w:val="24"/>
        </w:rPr>
      </w:pPr>
      <w:r w:rsidRPr="00CB2983">
        <w:rPr>
          <w:caps w:val="0"/>
          <w:sz w:val="24"/>
          <w:szCs w:val="24"/>
        </w:rPr>
        <w:t>образования</w:t>
      </w:r>
      <w:r w:rsidRPr="00CB2983">
        <w:rPr>
          <w:sz w:val="24"/>
          <w:szCs w:val="24"/>
        </w:rPr>
        <w:t>;</w:t>
      </w:r>
    </w:p>
    <w:p w:rsidR="00A54F1C"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обеспечение преемственности начал</w:t>
      </w:r>
      <w:r w:rsidR="00A54F1C" w:rsidRPr="00CB2983">
        <w:rPr>
          <w:caps w:val="0"/>
          <w:sz w:val="24"/>
          <w:szCs w:val="24"/>
        </w:rPr>
        <w:t>ьного общего и основного общего</w:t>
      </w:r>
      <w:r w:rsidR="00D0032F" w:rsidRPr="00CB2983">
        <w:rPr>
          <w:caps w:val="0"/>
          <w:color w:val="auto"/>
          <w:sz w:val="24"/>
          <w:szCs w:val="24"/>
        </w:rPr>
        <w:t xml:space="preserve"> </w:t>
      </w:r>
      <w:r w:rsidRPr="00CB2983">
        <w:rPr>
          <w:caps w:val="0"/>
          <w:sz w:val="24"/>
          <w:szCs w:val="24"/>
        </w:rPr>
        <w:t>образования</w:t>
      </w:r>
      <w:r w:rsidRPr="00CB2983">
        <w:rPr>
          <w:sz w:val="24"/>
          <w:szCs w:val="24"/>
        </w:rPr>
        <w:t>;</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color w:val="auto"/>
          <w:sz w:val="24"/>
          <w:szCs w:val="24"/>
        </w:rPr>
        <w:t>выявление и развитие возможностей и способностей обучающихся</w:t>
      </w:r>
      <w:r w:rsidR="00A54F1C" w:rsidRPr="00CB2983">
        <w:rPr>
          <w:caps w:val="0"/>
          <w:color w:val="auto"/>
          <w:sz w:val="24"/>
          <w:szCs w:val="24"/>
        </w:rPr>
        <w:t xml:space="preserve"> с</w:t>
      </w:r>
      <w:r w:rsidR="00D0032F" w:rsidRPr="00CB2983">
        <w:rPr>
          <w:caps w:val="0"/>
          <w:color w:val="auto"/>
          <w:sz w:val="24"/>
          <w:szCs w:val="24"/>
        </w:rPr>
        <w:t xml:space="preserve"> </w:t>
      </w:r>
      <w:r w:rsidRPr="00CB2983">
        <w:rPr>
          <w:caps w:val="0"/>
          <w:color w:val="auto"/>
          <w:sz w:val="24"/>
          <w:szCs w:val="24"/>
        </w:rPr>
        <w:t>ЗПР</w:t>
      </w:r>
      <w:r w:rsidR="00D0032F" w:rsidRPr="00CB2983">
        <w:rPr>
          <w:caps w:val="0"/>
          <w:color w:val="auto"/>
          <w:sz w:val="24"/>
          <w:szCs w:val="24"/>
        </w:rPr>
        <w:t>, через</w:t>
      </w:r>
    </w:p>
    <w:p w:rsidR="00A54F1C" w:rsidRPr="00CB2983" w:rsidRDefault="007E66E5" w:rsidP="00CB2983">
      <w:pPr>
        <w:pStyle w:val="a8"/>
        <w:spacing w:line="240" w:lineRule="auto"/>
        <w:ind w:firstLine="0"/>
        <w:rPr>
          <w:caps w:val="0"/>
          <w:color w:val="auto"/>
          <w:sz w:val="24"/>
          <w:szCs w:val="24"/>
        </w:rPr>
      </w:pPr>
      <w:r w:rsidRPr="00CB2983">
        <w:rPr>
          <w:caps w:val="0"/>
          <w:color w:val="auto"/>
          <w:sz w:val="24"/>
          <w:szCs w:val="24"/>
        </w:rPr>
        <w:t>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использование в образ</w:t>
      </w:r>
      <w:r w:rsidR="00A54F1C" w:rsidRPr="00CB2983">
        <w:rPr>
          <w:caps w:val="0"/>
          <w:sz w:val="24"/>
          <w:szCs w:val="24"/>
        </w:rPr>
        <w:t>овательном процессе современных</w:t>
      </w:r>
      <w:r w:rsidR="00D0032F" w:rsidRPr="00CB2983">
        <w:rPr>
          <w:caps w:val="0"/>
          <w:color w:val="auto"/>
          <w:sz w:val="24"/>
          <w:szCs w:val="24"/>
        </w:rPr>
        <w:t xml:space="preserve"> </w:t>
      </w:r>
      <w:r w:rsidRPr="00CB2983">
        <w:rPr>
          <w:caps w:val="0"/>
          <w:sz w:val="24"/>
          <w:szCs w:val="24"/>
        </w:rPr>
        <w:t>образовател</w:t>
      </w:r>
      <w:r w:rsidR="00D0032F" w:rsidRPr="00CB2983">
        <w:rPr>
          <w:caps w:val="0"/>
          <w:sz w:val="24"/>
          <w:szCs w:val="24"/>
        </w:rPr>
        <w:t>ьных</w:t>
      </w:r>
    </w:p>
    <w:p w:rsidR="00A54F1C" w:rsidRPr="00CB2983" w:rsidRDefault="007E66E5" w:rsidP="00CB2983">
      <w:pPr>
        <w:pStyle w:val="a8"/>
        <w:spacing w:line="240" w:lineRule="auto"/>
        <w:ind w:firstLine="0"/>
        <w:rPr>
          <w:caps w:val="0"/>
          <w:color w:val="auto"/>
          <w:sz w:val="24"/>
          <w:szCs w:val="24"/>
        </w:rPr>
      </w:pPr>
      <w:r w:rsidRPr="00CB2983">
        <w:rPr>
          <w:caps w:val="0"/>
          <w:sz w:val="24"/>
          <w:szCs w:val="24"/>
        </w:rPr>
        <w:t>технологий деятельностного типа</w:t>
      </w:r>
      <w:r w:rsidRPr="00CB2983">
        <w:rPr>
          <w:sz w:val="24"/>
          <w:szCs w:val="24"/>
        </w:rPr>
        <w:t>;</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предоставление обучающи</w:t>
      </w:r>
      <w:r w:rsidR="00A54F1C" w:rsidRPr="00CB2983">
        <w:rPr>
          <w:caps w:val="0"/>
          <w:sz w:val="24"/>
          <w:szCs w:val="24"/>
        </w:rPr>
        <w:t>мся возможности для эффективной</w:t>
      </w:r>
      <w:r w:rsidR="00D0032F" w:rsidRPr="00CB2983">
        <w:rPr>
          <w:caps w:val="0"/>
          <w:color w:val="auto"/>
          <w:sz w:val="24"/>
          <w:szCs w:val="24"/>
        </w:rPr>
        <w:t xml:space="preserve"> </w:t>
      </w:r>
      <w:r w:rsidR="00D0032F" w:rsidRPr="00CB2983">
        <w:rPr>
          <w:caps w:val="0"/>
          <w:sz w:val="24"/>
          <w:szCs w:val="24"/>
        </w:rPr>
        <w:t>самостоятельной</w:t>
      </w:r>
    </w:p>
    <w:p w:rsidR="00A54F1C" w:rsidRPr="00CB2983" w:rsidRDefault="007E66E5" w:rsidP="00CB2983">
      <w:pPr>
        <w:pStyle w:val="a8"/>
        <w:spacing w:line="240" w:lineRule="auto"/>
        <w:ind w:firstLine="0"/>
        <w:rPr>
          <w:caps w:val="0"/>
          <w:color w:val="auto"/>
          <w:sz w:val="24"/>
          <w:szCs w:val="24"/>
        </w:rPr>
      </w:pPr>
      <w:r w:rsidRPr="00CB2983">
        <w:rPr>
          <w:caps w:val="0"/>
          <w:sz w:val="24"/>
          <w:szCs w:val="24"/>
        </w:rPr>
        <w:t>работы</w:t>
      </w:r>
      <w:r w:rsidRPr="00CB2983">
        <w:rPr>
          <w:sz w:val="24"/>
          <w:szCs w:val="24"/>
        </w:rPr>
        <w:t>;</w:t>
      </w:r>
    </w:p>
    <w:p w:rsidR="00A54F1C"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участие педагогических работников,</w:t>
      </w:r>
      <w:r w:rsidR="00A54F1C" w:rsidRPr="00CB2983">
        <w:rPr>
          <w:caps w:val="0"/>
          <w:sz w:val="24"/>
          <w:szCs w:val="24"/>
        </w:rPr>
        <w:t xml:space="preserve"> обучающихся, их родителей</w:t>
      </w:r>
      <w:r w:rsidR="00D0032F" w:rsidRPr="00CB2983">
        <w:rPr>
          <w:caps w:val="0"/>
          <w:color w:val="auto"/>
          <w:sz w:val="24"/>
          <w:szCs w:val="24"/>
        </w:rPr>
        <w:t xml:space="preserve"> </w:t>
      </w:r>
      <w:r w:rsidR="00D0032F" w:rsidRPr="00CB2983">
        <w:rPr>
          <w:caps w:val="0"/>
          <w:sz w:val="24"/>
          <w:szCs w:val="24"/>
        </w:rPr>
        <w:t>(законных</w:t>
      </w:r>
      <w:r w:rsidRPr="00CB2983">
        <w:rPr>
          <w:caps w:val="0"/>
          <w:sz w:val="24"/>
          <w:szCs w:val="24"/>
        </w:rPr>
        <w:t>представителей) и общественности в проектировании и развитии внутришкольной социальной среды;</w:t>
      </w:r>
    </w:p>
    <w:p w:rsidR="00D0032F" w:rsidRPr="00CB2983" w:rsidRDefault="007E66E5" w:rsidP="00CB2983">
      <w:pPr>
        <w:pStyle w:val="a8"/>
        <w:numPr>
          <w:ilvl w:val="0"/>
          <w:numId w:val="7"/>
        </w:numPr>
        <w:spacing w:line="240" w:lineRule="auto"/>
        <w:ind w:left="0" w:firstLine="567"/>
        <w:rPr>
          <w:caps w:val="0"/>
          <w:color w:val="auto"/>
          <w:sz w:val="24"/>
          <w:szCs w:val="24"/>
        </w:rPr>
      </w:pPr>
      <w:r w:rsidRPr="00CB2983">
        <w:rPr>
          <w:caps w:val="0"/>
          <w:sz w:val="24"/>
          <w:szCs w:val="24"/>
        </w:rPr>
        <w:t>включение обучающихся в про</w:t>
      </w:r>
      <w:r w:rsidR="00A54F1C" w:rsidRPr="00CB2983">
        <w:rPr>
          <w:caps w:val="0"/>
          <w:sz w:val="24"/>
          <w:szCs w:val="24"/>
        </w:rPr>
        <w:t>цессы познания и преобразования</w:t>
      </w:r>
      <w:r w:rsidR="00D0032F" w:rsidRPr="00CB2983">
        <w:rPr>
          <w:caps w:val="0"/>
          <w:color w:val="auto"/>
          <w:sz w:val="24"/>
          <w:szCs w:val="24"/>
        </w:rPr>
        <w:t xml:space="preserve"> </w:t>
      </w:r>
      <w:r w:rsidR="00D0032F" w:rsidRPr="00CB2983">
        <w:rPr>
          <w:caps w:val="0"/>
          <w:sz w:val="24"/>
          <w:szCs w:val="24"/>
        </w:rPr>
        <w:t>внешкольной</w:t>
      </w:r>
    </w:p>
    <w:p w:rsidR="007E66E5" w:rsidRPr="00CB2983" w:rsidRDefault="007E66E5" w:rsidP="00CB2983">
      <w:pPr>
        <w:pStyle w:val="a8"/>
        <w:spacing w:line="240" w:lineRule="auto"/>
        <w:ind w:firstLine="0"/>
        <w:rPr>
          <w:caps w:val="0"/>
          <w:color w:val="auto"/>
          <w:sz w:val="24"/>
          <w:szCs w:val="24"/>
        </w:rPr>
      </w:pPr>
      <w:r w:rsidRPr="00CB2983">
        <w:rPr>
          <w:caps w:val="0"/>
          <w:sz w:val="24"/>
          <w:szCs w:val="24"/>
        </w:rPr>
        <w:t>социальной среды (населённого пункта, района, города).</w:t>
      </w:r>
    </w:p>
    <w:p w:rsidR="007E66E5" w:rsidRDefault="007E66E5" w:rsidP="00CB2983">
      <w:pPr>
        <w:pStyle w:val="14TexstOSNOVA1012"/>
        <w:spacing w:line="240" w:lineRule="auto"/>
        <w:ind w:firstLine="709"/>
        <w:rPr>
          <w:rFonts w:ascii="Times New Roman" w:hAnsi="Times New Roman" w:cs="Times New Roman"/>
          <w:b/>
          <w:sz w:val="24"/>
          <w:szCs w:val="24"/>
        </w:rPr>
      </w:pPr>
      <w:r w:rsidRPr="00CB2983">
        <w:rPr>
          <w:rFonts w:ascii="Times New Roman" w:hAnsi="Times New Roman" w:cs="Times New Roman"/>
          <w:b/>
          <w:color w:val="auto"/>
          <w:sz w:val="24"/>
          <w:szCs w:val="24"/>
        </w:rPr>
        <w:t xml:space="preserve">Принципы и подходы к формированию </w:t>
      </w:r>
      <w:r w:rsidRPr="00CB2983">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r w:rsidR="00D61402" w:rsidRPr="00CB2983">
        <w:rPr>
          <w:rFonts w:ascii="Times New Roman" w:hAnsi="Times New Roman" w:cs="Times New Roman"/>
          <w:b/>
          <w:sz w:val="24"/>
          <w:szCs w:val="24"/>
        </w:rPr>
        <w:t>.</w:t>
      </w:r>
    </w:p>
    <w:p w:rsidR="00631006" w:rsidRPr="00CB2983" w:rsidRDefault="00631006" w:rsidP="00631006">
      <w:pPr>
        <w:pStyle w:val="a8"/>
        <w:spacing w:line="240" w:lineRule="auto"/>
        <w:ind w:firstLine="709"/>
        <w:rPr>
          <w:b/>
          <w:sz w:val="24"/>
          <w:szCs w:val="24"/>
        </w:rPr>
      </w:pPr>
      <w:r w:rsidRPr="00CB2983">
        <w:rPr>
          <w:caps w:val="0"/>
          <w:color w:val="auto"/>
          <w:kern w:val="28"/>
          <w:sz w:val="24"/>
          <w:szCs w:val="24"/>
        </w:rPr>
        <w:t>В основу разработки и реализации АООП</w:t>
      </w:r>
      <w:r w:rsidRPr="00CB2983">
        <w:rPr>
          <w:bCs/>
          <w:iCs/>
          <w:caps w:val="0"/>
          <w:color w:val="auto"/>
          <w:kern w:val="28"/>
          <w:sz w:val="24"/>
          <w:szCs w:val="24"/>
        </w:rPr>
        <w:t xml:space="preserve"> НОО</w:t>
      </w:r>
      <w:r w:rsidRPr="00CB2983">
        <w:rPr>
          <w:caps w:val="0"/>
          <w:color w:val="auto"/>
          <w:kern w:val="28"/>
          <w:sz w:val="24"/>
          <w:szCs w:val="24"/>
        </w:rPr>
        <w:t xml:space="preserve"> обучающихся</w:t>
      </w:r>
      <w:r w:rsidRPr="00CB2983">
        <w:rPr>
          <w:color w:val="auto"/>
          <w:kern w:val="28"/>
          <w:sz w:val="24"/>
          <w:szCs w:val="24"/>
        </w:rPr>
        <w:t xml:space="preserve"> </w:t>
      </w:r>
      <w:r w:rsidRPr="00CB2983">
        <w:rPr>
          <w:caps w:val="0"/>
          <w:color w:val="auto"/>
          <w:kern w:val="28"/>
          <w:sz w:val="24"/>
          <w:szCs w:val="24"/>
        </w:rPr>
        <w:t>с ЗПР заложены дифференцированный и деятельностный подходы.</w:t>
      </w:r>
    </w:p>
    <w:p w:rsidR="00631006" w:rsidRPr="00CB2983" w:rsidRDefault="00631006" w:rsidP="00631006">
      <w:pPr>
        <w:spacing w:after="0" w:line="240" w:lineRule="auto"/>
        <w:ind w:firstLine="709"/>
        <w:jc w:val="both"/>
        <w:rPr>
          <w:rFonts w:ascii="Times New Roman" w:hAnsi="Times New Roman" w:cs="Times New Roman"/>
          <w:bCs/>
          <w:iCs/>
          <w:kern w:val="28"/>
          <w:sz w:val="24"/>
          <w:szCs w:val="24"/>
        </w:rPr>
      </w:pPr>
      <w:r w:rsidRPr="00CB2983">
        <w:rPr>
          <w:rFonts w:ascii="Times New Roman" w:hAnsi="Times New Roman" w:cs="Times New Roman"/>
          <w:b/>
          <w:bCs/>
          <w:i/>
          <w:iCs/>
          <w:kern w:val="28"/>
          <w:sz w:val="24"/>
          <w:szCs w:val="24"/>
        </w:rPr>
        <w:t>Дифференцированный</w:t>
      </w:r>
      <w:r w:rsidRPr="00CB2983">
        <w:rPr>
          <w:rFonts w:ascii="Times New Roman" w:hAnsi="Times New Roman" w:cs="Times New Roman"/>
          <w:bCs/>
          <w:i/>
          <w:iCs/>
          <w:kern w:val="28"/>
          <w:sz w:val="24"/>
          <w:szCs w:val="24"/>
        </w:rPr>
        <w:t xml:space="preserve"> </w:t>
      </w:r>
      <w:r w:rsidRPr="00CB2983">
        <w:rPr>
          <w:rFonts w:ascii="Times New Roman" w:hAnsi="Times New Roman" w:cs="Times New Roman"/>
          <w:bCs/>
          <w:iCs/>
          <w:kern w:val="28"/>
          <w:sz w:val="24"/>
          <w:szCs w:val="24"/>
        </w:rPr>
        <w:t xml:space="preserve">подход к разработке и реализации АООП НОО </w:t>
      </w:r>
      <w:r w:rsidRPr="00CB2983">
        <w:rPr>
          <w:rFonts w:ascii="Times New Roman" w:hAnsi="Times New Roman" w:cs="Times New Roman"/>
          <w:kern w:val="28"/>
          <w:sz w:val="24"/>
          <w:szCs w:val="24"/>
        </w:rPr>
        <w:t>обучающихся</w:t>
      </w:r>
      <w:r w:rsidRPr="00CB2983">
        <w:rPr>
          <w:rFonts w:ascii="Times New Roman" w:hAnsi="Times New Roman" w:cs="Times New Roman"/>
          <w:bCs/>
          <w:iCs/>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CB2983">
        <w:rPr>
          <w:rFonts w:ascii="Times New Roman" w:hAnsi="Times New Roman" w:cs="Times New Roman"/>
          <w:kern w:val="28"/>
          <w:sz w:val="24"/>
          <w:szCs w:val="24"/>
        </w:rPr>
        <w:t>обучающихся с ЗПР</w:t>
      </w:r>
      <w:r w:rsidRPr="00CB2983">
        <w:rPr>
          <w:rFonts w:ascii="Times New Roman" w:hAnsi="Times New Roman" w:cs="Times New Roman"/>
          <w:bCs/>
          <w:iCs/>
          <w:kern w:val="28"/>
          <w:sz w:val="24"/>
          <w:szCs w:val="24"/>
        </w:rPr>
        <w:t xml:space="preserve">, в том числе и на основе индивидуального учебного плана. Варианты АООП НОО </w:t>
      </w:r>
      <w:r w:rsidRPr="00CB2983">
        <w:rPr>
          <w:rFonts w:ascii="Times New Roman" w:hAnsi="Times New Roman" w:cs="Times New Roman"/>
          <w:kern w:val="28"/>
          <w:sz w:val="24"/>
          <w:szCs w:val="24"/>
        </w:rPr>
        <w:t xml:space="preserve">обучающихся с ЗПР </w:t>
      </w:r>
      <w:r w:rsidRPr="00CB2983">
        <w:rPr>
          <w:rFonts w:ascii="Times New Roman" w:hAnsi="Times New Roman" w:cs="Times New Roman"/>
          <w:bCs/>
          <w:iCs/>
          <w:kern w:val="28"/>
          <w:sz w:val="24"/>
          <w:szCs w:val="24"/>
        </w:rPr>
        <w:t xml:space="preserve">создаются и реализуются в соответствии с дифференцированно сформулированными требованиями в </w:t>
      </w:r>
      <w:r w:rsidRPr="00CB2983">
        <w:rPr>
          <w:rFonts w:ascii="Times New Roman" w:hAnsi="Times New Roman" w:cs="Times New Roman"/>
          <w:sz w:val="24"/>
          <w:szCs w:val="24"/>
        </w:rPr>
        <w:t>ФГОС НОО обучающихся с ОВЗ</w:t>
      </w:r>
      <w:r w:rsidRPr="00CB2983">
        <w:rPr>
          <w:rFonts w:ascii="Times New Roman" w:hAnsi="Times New Roman" w:cs="Times New Roman"/>
          <w:bCs/>
          <w:iCs/>
          <w:kern w:val="28"/>
          <w:sz w:val="24"/>
          <w:szCs w:val="24"/>
        </w:rPr>
        <w:t xml:space="preserve"> к:</w:t>
      </w:r>
    </w:p>
    <w:p w:rsidR="00631006" w:rsidRPr="00CB2983" w:rsidRDefault="00631006" w:rsidP="00631006">
      <w:pPr>
        <w:pStyle w:val="a3"/>
        <w:numPr>
          <w:ilvl w:val="0"/>
          <w:numId w:val="6"/>
        </w:numPr>
        <w:autoSpaceDE w:val="0"/>
        <w:autoSpaceDN w:val="0"/>
        <w:adjustRightInd w:val="0"/>
        <w:spacing w:after="0" w:line="240" w:lineRule="auto"/>
        <w:ind w:left="0" w:firstLine="567"/>
        <w:jc w:val="both"/>
        <w:rPr>
          <w:rFonts w:ascii="Times New Roman" w:hAnsi="Times New Roman" w:cs="Times New Roman"/>
          <w:bCs/>
          <w:iCs/>
          <w:kern w:val="28"/>
          <w:sz w:val="24"/>
          <w:szCs w:val="24"/>
        </w:rPr>
      </w:pPr>
      <w:r w:rsidRPr="00CB2983">
        <w:rPr>
          <w:rFonts w:ascii="Times New Roman" w:hAnsi="Times New Roman" w:cs="Times New Roman"/>
          <w:bCs/>
          <w:iCs/>
          <w:kern w:val="28"/>
          <w:sz w:val="24"/>
          <w:szCs w:val="24"/>
        </w:rPr>
        <w:lastRenderedPageBreak/>
        <w:t>структуре АООП НОО;</w:t>
      </w:r>
    </w:p>
    <w:p w:rsidR="00631006" w:rsidRPr="00CB2983" w:rsidRDefault="00631006" w:rsidP="00631006">
      <w:pPr>
        <w:pStyle w:val="a3"/>
        <w:numPr>
          <w:ilvl w:val="0"/>
          <w:numId w:val="6"/>
        </w:numPr>
        <w:autoSpaceDE w:val="0"/>
        <w:autoSpaceDN w:val="0"/>
        <w:adjustRightInd w:val="0"/>
        <w:spacing w:after="0" w:line="240" w:lineRule="auto"/>
        <w:ind w:left="0" w:firstLine="567"/>
        <w:jc w:val="both"/>
        <w:rPr>
          <w:rFonts w:ascii="Times New Roman" w:hAnsi="Times New Roman" w:cs="Times New Roman"/>
          <w:bCs/>
          <w:iCs/>
          <w:kern w:val="28"/>
          <w:sz w:val="24"/>
          <w:szCs w:val="24"/>
        </w:rPr>
      </w:pPr>
      <w:r w:rsidRPr="00CB2983">
        <w:rPr>
          <w:rFonts w:ascii="Times New Roman" w:hAnsi="Times New Roman" w:cs="Times New Roman"/>
          <w:bCs/>
          <w:iCs/>
          <w:kern w:val="28"/>
          <w:sz w:val="24"/>
          <w:szCs w:val="24"/>
        </w:rPr>
        <w:t xml:space="preserve">условиям реализации АООП НОО; </w:t>
      </w:r>
    </w:p>
    <w:p w:rsidR="00631006" w:rsidRPr="00CB2983" w:rsidRDefault="00631006" w:rsidP="00631006">
      <w:pPr>
        <w:pStyle w:val="a3"/>
        <w:numPr>
          <w:ilvl w:val="0"/>
          <w:numId w:val="6"/>
        </w:numPr>
        <w:autoSpaceDE w:val="0"/>
        <w:autoSpaceDN w:val="0"/>
        <w:adjustRightInd w:val="0"/>
        <w:spacing w:after="0" w:line="240" w:lineRule="auto"/>
        <w:ind w:left="0" w:firstLine="567"/>
        <w:jc w:val="both"/>
        <w:rPr>
          <w:rFonts w:ascii="Times New Roman" w:hAnsi="Times New Roman" w:cs="Times New Roman"/>
          <w:bCs/>
          <w:iCs/>
          <w:kern w:val="28"/>
          <w:sz w:val="24"/>
          <w:szCs w:val="24"/>
        </w:rPr>
      </w:pPr>
      <w:r w:rsidRPr="00CB2983">
        <w:rPr>
          <w:rFonts w:ascii="Times New Roman" w:hAnsi="Times New Roman" w:cs="Times New Roman"/>
          <w:bCs/>
          <w:iCs/>
          <w:kern w:val="28"/>
          <w:sz w:val="24"/>
          <w:szCs w:val="24"/>
        </w:rPr>
        <w:t>результатам освоения АООП НОО.</w:t>
      </w:r>
    </w:p>
    <w:p w:rsidR="00631006" w:rsidRPr="00CB2983" w:rsidRDefault="00631006" w:rsidP="00631006">
      <w:pPr>
        <w:autoSpaceDE w:val="0"/>
        <w:autoSpaceDN w:val="0"/>
        <w:adjustRightInd w:val="0"/>
        <w:spacing w:after="0" w:line="240" w:lineRule="auto"/>
        <w:ind w:firstLine="709"/>
        <w:jc w:val="both"/>
        <w:rPr>
          <w:rFonts w:ascii="Times New Roman" w:hAnsi="Times New Roman" w:cs="Times New Roman"/>
          <w:kern w:val="28"/>
          <w:sz w:val="24"/>
          <w:szCs w:val="24"/>
        </w:rPr>
      </w:pPr>
      <w:r w:rsidRPr="00CB2983">
        <w:rPr>
          <w:rFonts w:ascii="Times New Roman" w:hAnsi="Times New Roman" w:cs="Times New Roman"/>
          <w:bCs/>
          <w:iCs/>
          <w:kern w:val="28"/>
          <w:sz w:val="24"/>
          <w:szCs w:val="24"/>
        </w:rPr>
        <w:t xml:space="preserve">Применение дифференцированного подхода к созданию и реализации АООП НОО обеспечивает </w:t>
      </w:r>
      <w:r w:rsidRPr="00CB2983">
        <w:rPr>
          <w:rFonts w:ascii="Times New Roman" w:hAnsi="Times New Roman" w:cs="Times New Roman"/>
          <w:kern w:val="28"/>
          <w:sz w:val="24"/>
          <w:szCs w:val="24"/>
        </w:rPr>
        <w:t>разнообразие содержания, предоставляя обучающимся</w:t>
      </w:r>
      <w:r w:rsidRPr="00CB2983">
        <w:rPr>
          <w:rFonts w:ascii="Times New Roman" w:hAnsi="Times New Roman" w:cs="Times New Roman"/>
          <w:bCs/>
          <w:iCs/>
          <w:kern w:val="28"/>
          <w:sz w:val="24"/>
          <w:szCs w:val="24"/>
        </w:rPr>
        <w:t xml:space="preserve"> с ЗПР </w:t>
      </w:r>
      <w:r w:rsidRPr="00CB2983">
        <w:rPr>
          <w:rFonts w:ascii="Times New Roman" w:hAnsi="Times New Roman" w:cs="Times New Roman"/>
          <w:kern w:val="28"/>
          <w:sz w:val="24"/>
          <w:szCs w:val="24"/>
        </w:rPr>
        <w:t xml:space="preserve">возможность реализовать индивидуальный потенциал развития. </w:t>
      </w:r>
    </w:p>
    <w:p w:rsidR="00631006" w:rsidRPr="00CB2983" w:rsidRDefault="00631006" w:rsidP="00631006">
      <w:pPr>
        <w:spacing w:after="0" w:line="240" w:lineRule="auto"/>
        <w:ind w:firstLine="709"/>
        <w:jc w:val="both"/>
        <w:rPr>
          <w:rFonts w:ascii="Times New Roman" w:hAnsi="Times New Roman" w:cs="Times New Roman"/>
          <w:kern w:val="28"/>
          <w:sz w:val="24"/>
          <w:szCs w:val="24"/>
        </w:rPr>
      </w:pPr>
      <w:r w:rsidRPr="00CB2983">
        <w:rPr>
          <w:rFonts w:ascii="Times New Roman" w:hAnsi="Times New Roman" w:cs="Times New Roman"/>
          <w:b/>
          <w:bCs/>
          <w:i/>
          <w:iCs/>
          <w:kern w:val="28"/>
          <w:sz w:val="24"/>
          <w:szCs w:val="24"/>
        </w:rPr>
        <w:t>Деятельностный</w:t>
      </w:r>
      <w:r w:rsidRPr="00CB2983">
        <w:rPr>
          <w:rFonts w:ascii="Times New Roman" w:hAnsi="Times New Roman" w:cs="Times New Roman"/>
          <w:i/>
          <w:kern w:val="28"/>
          <w:sz w:val="24"/>
          <w:szCs w:val="24"/>
        </w:rPr>
        <w:t xml:space="preserve"> </w:t>
      </w:r>
      <w:r w:rsidRPr="00CB2983">
        <w:rPr>
          <w:rFonts w:ascii="Times New Roman" w:hAnsi="Times New Roman" w:cs="Times New Roman"/>
          <w:kern w:val="28"/>
          <w:sz w:val="24"/>
          <w:szCs w:val="24"/>
        </w:rPr>
        <w:t>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631006" w:rsidRPr="00CB2983" w:rsidRDefault="00631006" w:rsidP="00631006">
      <w:pPr>
        <w:spacing w:after="0" w:line="240" w:lineRule="auto"/>
        <w:ind w:firstLine="709"/>
        <w:jc w:val="both"/>
        <w:rPr>
          <w:rFonts w:ascii="Times New Roman" w:hAnsi="Times New Roman" w:cs="Times New Roman"/>
          <w:kern w:val="28"/>
          <w:sz w:val="24"/>
          <w:szCs w:val="24"/>
        </w:rPr>
      </w:pPr>
      <w:r w:rsidRPr="00CB2983">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631006" w:rsidRPr="00CB2983" w:rsidRDefault="00631006" w:rsidP="00631006">
      <w:pPr>
        <w:spacing w:after="0" w:line="240" w:lineRule="auto"/>
        <w:ind w:firstLine="709"/>
        <w:jc w:val="both"/>
        <w:rPr>
          <w:rFonts w:ascii="Times New Roman" w:hAnsi="Times New Roman" w:cs="Times New Roman"/>
          <w:kern w:val="28"/>
          <w:sz w:val="24"/>
          <w:szCs w:val="24"/>
        </w:rPr>
      </w:pPr>
      <w:r w:rsidRPr="00CB2983">
        <w:rPr>
          <w:rFonts w:ascii="Times New Roman" w:hAnsi="Times New Roman" w:cs="Times New Roman"/>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31006" w:rsidRPr="00CB2983" w:rsidRDefault="00631006" w:rsidP="00631006">
      <w:pPr>
        <w:spacing w:after="0" w:line="240" w:lineRule="auto"/>
        <w:ind w:firstLine="709"/>
        <w:jc w:val="both"/>
        <w:rPr>
          <w:rFonts w:ascii="Times New Roman" w:hAnsi="Times New Roman" w:cs="Times New Roman"/>
          <w:kern w:val="28"/>
          <w:sz w:val="24"/>
          <w:szCs w:val="24"/>
        </w:rPr>
      </w:pPr>
      <w:r w:rsidRPr="00CB2983">
        <w:rPr>
          <w:rFonts w:ascii="Times New Roman" w:hAnsi="Times New Roman" w:cs="Times New Roman"/>
          <w:kern w:val="28"/>
          <w:sz w:val="24"/>
          <w:szCs w:val="24"/>
        </w:rPr>
        <w:t>В контексте разработки АООП НОО обучающихся с ЗПР реализация деятельностного подхода обеспечивает:</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прочное усвоение обучающимися знаний и опыта разнообразной деятельности и</w:t>
      </w:r>
    </w:p>
    <w:p w:rsidR="00631006" w:rsidRPr="00CB2983" w:rsidRDefault="00631006" w:rsidP="00631006">
      <w:pPr>
        <w:spacing w:after="0" w:line="240" w:lineRule="auto"/>
        <w:jc w:val="both"/>
        <w:rPr>
          <w:rFonts w:ascii="Times New Roman" w:hAnsi="Times New Roman" w:cs="Times New Roman"/>
          <w:kern w:val="28"/>
          <w:sz w:val="24"/>
          <w:szCs w:val="24"/>
        </w:rPr>
      </w:pPr>
      <w:r w:rsidRPr="00CB2983">
        <w:rPr>
          <w:rFonts w:ascii="Times New Roman" w:hAnsi="Times New Roman" w:cs="Times New Roman"/>
          <w:kern w:val="28"/>
          <w:sz w:val="24"/>
          <w:szCs w:val="24"/>
        </w:rPr>
        <w:t>поведения, возможность их самостоятельного продвижения в изучаемых образовательных областях;</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существенное повышение мотивации и интереса к учению, приобретению нового</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опыта деятельности и поведения;</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обеспечение условий для общекультурного и личностного развития на основе</w:t>
      </w:r>
    </w:p>
    <w:p w:rsidR="00631006" w:rsidRPr="00CB2983" w:rsidRDefault="00631006" w:rsidP="00631006">
      <w:pPr>
        <w:spacing w:after="0" w:line="240" w:lineRule="auto"/>
        <w:jc w:val="both"/>
        <w:rPr>
          <w:rFonts w:ascii="Times New Roman" w:hAnsi="Times New Roman" w:cs="Times New Roman"/>
          <w:kern w:val="28"/>
          <w:sz w:val="24"/>
          <w:szCs w:val="24"/>
        </w:rPr>
      </w:pPr>
      <w:r w:rsidRPr="00CB2983">
        <w:rPr>
          <w:rFonts w:ascii="Times New Roman" w:hAnsi="Times New Roman" w:cs="Times New Roman"/>
          <w:kern w:val="28"/>
          <w:sz w:val="24"/>
          <w:szCs w:val="24"/>
        </w:rPr>
        <w:t>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631006" w:rsidRPr="00CB2983" w:rsidRDefault="00631006" w:rsidP="00631006">
      <w:pPr>
        <w:spacing w:after="0" w:line="240" w:lineRule="auto"/>
        <w:ind w:firstLine="709"/>
        <w:jc w:val="both"/>
        <w:rPr>
          <w:rFonts w:ascii="Times New Roman" w:hAnsi="Times New Roman" w:cs="Times New Roman"/>
          <w:kern w:val="28"/>
          <w:sz w:val="24"/>
          <w:szCs w:val="24"/>
        </w:rPr>
      </w:pPr>
      <w:r w:rsidRPr="00CB2983">
        <w:rPr>
          <w:rFonts w:ascii="Times New Roman" w:hAnsi="Times New Roman" w:cs="Times New Roman"/>
          <w:kern w:val="28"/>
          <w:sz w:val="24"/>
          <w:szCs w:val="24"/>
        </w:rPr>
        <w:t xml:space="preserve">В основу </w:t>
      </w:r>
      <w:r w:rsidRPr="00CB2983">
        <w:rPr>
          <w:rFonts w:ascii="Times New Roman" w:hAnsi="Times New Roman" w:cs="Times New Roman"/>
          <w:spacing w:val="2"/>
          <w:kern w:val="28"/>
          <w:sz w:val="24"/>
          <w:szCs w:val="24"/>
        </w:rPr>
        <w:t xml:space="preserve">формирования АООП НОО </w:t>
      </w:r>
      <w:r w:rsidRPr="00CB2983">
        <w:rPr>
          <w:rFonts w:ascii="Times New Roman" w:hAnsi="Times New Roman" w:cs="Times New Roman"/>
          <w:kern w:val="28"/>
          <w:sz w:val="24"/>
          <w:szCs w:val="24"/>
        </w:rPr>
        <w:t xml:space="preserve">обучающихся с ЗПР положены следующие </w:t>
      </w:r>
      <w:r w:rsidRPr="00CB2983">
        <w:rPr>
          <w:rFonts w:ascii="Times New Roman" w:hAnsi="Times New Roman" w:cs="Times New Roman"/>
          <w:b/>
          <w:kern w:val="28"/>
          <w:sz w:val="24"/>
          <w:szCs w:val="24"/>
        </w:rPr>
        <w:t>принципы</w:t>
      </w:r>
      <w:r w:rsidRPr="00CB2983">
        <w:rPr>
          <w:rFonts w:ascii="Times New Roman" w:hAnsi="Times New Roman" w:cs="Times New Roman"/>
          <w:kern w:val="28"/>
          <w:sz w:val="24"/>
          <w:szCs w:val="24"/>
        </w:rPr>
        <w:t>:</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принципы государственной политики РФ в области образования</w:t>
      </w:r>
      <w:r w:rsidRPr="00CB2983">
        <w:rPr>
          <w:rStyle w:val="12"/>
          <w:rFonts w:ascii="Times New Roman" w:hAnsi="Times New Roman" w:cs="Times New Roman"/>
          <w:kern w:val="28"/>
          <w:sz w:val="24"/>
          <w:szCs w:val="24"/>
        </w:rPr>
        <w:footnoteReference w:id="2"/>
      </w:r>
      <w:r w:rsidRPr="00CB2983">
        <w:rPr>
          <w:rFonts w:ascii="Times New Roman" w:hAnsi="Times New Roman" w:cs="Times New Roman"/>
          <w:kern w:val="28"/>
          <w:sz w:val="24"/>
          <w:szCs w:val="24"/>
        </w:rPr>
        <w:t xml:space="preserve"> (гуманистический</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 xml:space="preserve">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 учета типологических и индивидуальных образовательных потребностей</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обучающихся;</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 коррекционной направленности образовательного процесса;</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 развивающей направленности образовательного процесса,</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 xml:space="preserve">онтогенетический принцип; </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 преемственности, предполагающий при проектировании АООП</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 целостности содержания образования, поскольку в основу структуры</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lastRenderedPageBreak/>
        <w:t>содержания образования положено не понятие предмета, а  «образовательной области»;</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 направленности на формирование деятельности, обеспечивает</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 xml:space="preserve">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31006" w:rsidRPr="00CB2983" w:rsidRDefault="00631006" w:rsidP="00631006">
      <w:pPr>
        <w:pStyle w:val="a3"/>
        <w:numPr>
          <w:ilvl w:val="0"/>
          <w:numId w:val="7"/>
        </w:numPr>
        <w:spacing w:after="0" w:line="240" w:lineRule="auto"/>
        <w:ind w:left="0"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принцип переноса усвоенных знаний, умений, и навыков и отношений,</w:t>
      </w:r>
    </w:p>
    <w:p w:rsidR="00631006" w:rsidRPr="00CB2983" w:rsidRDefault="00631006" w:rsidP="00631006">
      <w:pPr>
        <w:spacing w:after="0" w:line="240" w:lineRule="auto"/>
        <w:ind w:firstLine="567"/>
        <w:jc w:val="both"/>
        <w:rPr>
          <w:rFonts w:ascii="Times New Roman" w:hAnsi="Times New Roman" w:cs="Times New Roman"/>
          <w:kern w:val="28"/>
          <w:sz w:val="24"/>
          <w:szCs w:val="24"/>
        </w:rPr>
      </w:pPr>
      <w:r w:rsidRPr="00CB2983">
        <w:rPr>
          <w:rFonts w:ascii="Times New Roman" w:hAnsi="Times New Roman" w:cs="Times New Roman"/>
          <w:kern w:val="28"/>
          <w:sz w:val="24"/>
          <w:szCs w:val="24"/>
        </w:rPr>
        <w:t>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631006" w:rsidRDefault="00631006" w:rsidP="00631006">
      <w:pPr>
        <w:pStyle w:val="14TexstOSNOVA1012"/>
        <w:spacing w:line="240" w:lineRule="auto"/>
        <w:ind w:firstLine="709"/>
        <w:rPr>
          <w:rFonts w:ascii="Times New Roman" w:hAnsi="Times New Roman" w:cs="Times New Roman"/>
          <w:b/>
          <w:sz w:val="24"/>
          <w:szCs w:val="24"/>
        </w:rPr>
      </w:pPr>
      <w:r w:rsidRPr="00CB2983">
        <w:rPr>
          <w:rFonts w:ascii="Times New Roman" w:hAnsi="Times New Roman" w:cs="Times New Roman"/>
          <w:kern w:val="28"/>
          <w:sz w:val="24"/>
          <w:szCs w:val="24"/>
        </w:rPr>
        <w:t>принцип сотрудничества с семьей.</w:t>
      </w:r>
    </w:p>
    <w:p w:rsidR="007E66E5" w:rsidRPr="00CB2983" w:rsidRDefault="007E66E5" w:rsidP="00CB2983">
      <w:pPr>
        <w:pStyle w:val="14TexstOSNOVA1012"/>
        <w:spacing w:line="240" w:lineRule="auto"/>
        <w:ind w:firstLine="709"/>
        <w:rPr>
          <w:rFonts w:ascii="Times New Roman" w:hAnsi="Times New Roman" w:cs="Times New Roman"/>
          <w:b/>
          <w:color w:val="auto"/>
          <w:sz w:val="24"/>
          <w:szCs w:val="24"/>
        </w:rPr>
      </w:pPr>
      <w:r w:rsidRPr="00CB2983">
        <w:rPr>
          <w:rFonts w:ascii="Times New Roman" w:hAnsi="Times New Roman" w:cs="Times New Roman"/>
          <w:b/>
          <w:sz w:val="24"/>
          <w:szCs w:val="24"/>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r w:rsidR="00D61402" w:rsidRPr="00CB2983">
        <w:rPr>
          <w:rFonts w:ascii="Times New Roman" w:hAnsi="Times New Roman" w:cs="Times New Roman"/>
          <w:b/>
          <w:sz w:val="24"/>
          <w:szCs w:val="24"/>
        </w:rPr>
        <w:t>.</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CB2983">
        <w:rPr>
          <w:rFonts w:ascii="Times New Roman" w:hAnsi="Times New Roman" w:cs="Times New Roman"/>
          <w:sz w:val="24"/>
          <w:szCs w:val="24"/>
        </w:rPr>
        <w:t>условиям ее реализации и результатам освоения.</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АООП НОО представляет собой адаптированный вариант основной образовательной программы начального общего образования (далее </w:t>
      </w:r>
      <w:r w:rsidR="00D61402" w:rsidRPr="00CB2983">
        <w:rPr>
          <w:rFonts w:ascii="Times New Roman" w:hAnsi="Times New Roman" w:cs="Times New Roman"/>
          <w:sz w:val="24"/>
          <w:szCs w:val="24"/>
        </w:rPr>
        <w:t>-</w:t>
      </w:r>
      <w:r w:rsidRPr="00CB2983">
        <w:rPr>
          <w:rFonts w:ascii="Times New Roman" w:hAnsi="Times New Roman" w:cs="Times New Roman"/>
          <w:sz w:val="24"/>
          <w:szCs w:val="24"/>
        </w:rPr>
        <w:t xml:space="preserve">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CB2983">
        <w:rPr>
          <w:rStyle w:val="af0"/>
          <w:rFonts w:ascii="Times New Roman" w:hAnsi="Times New Roman" w:cs="Times New Roman"/>
          <w:sz w:val="24"/>
          <w:szCs w:val="24"/>
        </w:rPr>
        <w:footnoteReference w:id="3"/>
      </w:r>
      <w:r w:rsidR="00D61402" w:rsidRPr="00CB2983">
        <w:rPr>
          <w:rFonts w:ascii="Times New Roman" w:hAnsi="Times New Roman" w:cs="Times New Roman"/>
          <w:sz w:val="24"/>
          <w:szCs w:val="24"/>
        </w:rPr>
        <w:t xml:space="preserve"> (далее -</w:t>
      </w:r>
      <w:r w:rsidRPr="00CB2983">
        <w:rPr>
          <w:rFonts w:ascii="Times New Roman" w:hAnsi="Times New Roman" w:cs="Times New Roman"/>
          <w:sz w:val="24"/>
          <w:szCs w:val="24"/>
        </w:rPr>
        <w:t xml:space="preserve">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w:t>
      </w:r>
      <w:r w:rsidRPr="00CB2983">
        <w:rPr>
          <w:rFonts w:ascii="Times New Roman" w:hAnsi="Times New Roman" w:cs="Times New Roman"/>
          <w:sz w:val="24"/>
          <w:szCs w:val="24"/>
          <w:u w:color="000000"/>
        </w:rPr>
        <w:t>для каждого обучающегося определяется с учетом его особых образовательных потребностей на основе рекомендаций ПМПК, ИПР.</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7E66E5" w:rsidRPr="00CB2983" w:rsidRDefault="007E66E5" w:rsidP="00CB2983">
      <w:pPr>
        <w:pStyle w:val="14TexstOSNOVA1012"/>
        <w:spacing w:line="240" w:lineRule="auto"/>
        <w:ind w:firstLine="709"/>
        <w:rPr>
          <w:rFonts w:ascii="Times New Roman" w:hAnsi="Times New Roman" w:cs="Times New Roman"/>
          <w:b/>
          <w:color w:val="auto"/>
          <w:sz w:val="24"/>
          <w:szCs w:val="24"/>
        </w:rPr>
      </w:pPr>
      <w:r w:rsidRPr="00CB2983">
        <w:rPr>
          <w:rFonts w:ascii="Times New Roman" w:hAnsi="Times New Roman" w:cs="Times New Roman"/>
          <w:b/>
          <w:color w:val="auto"/>
          <w:sz w:val="24"/>
          <w:szCs w:val="24"/>
        </w:rPr>
        <w:t>Психолого-педагогическая характеристика обучающихся с ЗПР</w:t>
      </w:r>
      <w:r w:rsidR="00D61402" w:rsidRPr="00CB2983">
        <w:rPr>
          <w:rFonts w:ascii="Times New Roman" w:hAnsi="Times New Roman" w:cs="Times New Roman"/>
          <w:b/>
          <w:color w:val="auto"/>
          <w:sz w:val="24"/>
          <w:szCs w:val="24"/>
        </w:rPr>
        <w:t>.</w:t>
      </w:r>
    </w:p>
    <w:p w:rsidR="007E66E5" w:rsidRPr="00CB2983" w:rsidRDefault="007E66E5" w:rsidP="00CB2983">
      <w:pPr>
        <w:pStyle w:val="14TexstOSNOVA1012"/>
        <w:spacing w:line="240" w:lineRule="auto"/>
        <w:ind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lastRenderedPageBreak/>
        <w:t>Обучающиеся с ЗПР</w:t>
      </w:r>
      <w:r w:rsidRPr="00CB2983">
        <w:rPr>
          <w:rFonts w:ascii="Times New Roman" w:hAnsi="Times New Roman" w:cs="Times New Roman"/>
          <w:b/>
          <w:bCs/>
          <w:color w:val="auto"/>
          <w:sz w:val="24"/>
          <w:szCs w:val="24"/>
        </w:rPr>
        <w:t xml:space="preserve"> </w:t>
      </w:r>
      <w:r w:rsidR="00D0032F" w:rsidRPr="00CB2983">
        <w:rPr>
          <w:rFonts w:ascii="Times New Roman" w:hAnsi="Times New Roman" w:cs="Times New Roman"/>
          <w:color w:val="auto"/>
          <w:sz w:val="24"/>
          <w:szCs w:val="24"/>
        </w:rPr>
        <w:t>-</w:t>
      </w:r>
      <w:r w:rsidRPr="00CB2983">
        <w:rPr>
          <w:rFonts w:ascii="Times New Roman" w:hAnsi="Times New Roman" w:cs="Times New Roman"/>
          <w:color w:val="auto"/>
          <w:sz w:val="24"/>
          <w:szCs w:val="24"/>
        </w:rPr>
        <w:t xml:space="preserve">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CB2983">
        <w:rPr>
          <w:rFonts w:ascii="Times New Roman" w:hAnsi="Times New Roman" w:cs="Times New Roman"/>
          <w:color w:val="auto"/>
          <w:sz w:val="24"/>
          <w:szCs w:val="24"/>
          <w:vertAlign w:val="superscript"/>
        </w:rPr>
        <w:footnoteReference w:id="4"/>
      </w:r>
      <w:r w:rsidRPr="00CB2983">
        <w:rPr>
          <w:rFonts w:ascii="Times New Roman" w:hAnsi="Times New Roman" w:cs="Times New Roman"/>
          <w:color w:val="auto"/>
          <w:sz w:val="24"/>
          <w:szCs w:val="24"/>
        </w:rPr>
        <w:t>.</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Cs/>
          <w:iCs/>
          <w:sz w:val="24"/>
          <w:szCs w:val="24"/>
        </w:rPr>
        <w:t xml:space="preserve">Категория обучающихся с </w:t>
      </w:r>
      <w:r w:rsidRPr="00CB2983">
        <w:rPr>
          <w:rFonts w:ascii="Times New Roman" w:hAnsi="Times New Roman" w:cs="Times New Roman"/>
          <w:sz w:val="24"/>
          <w:szCs w:val="24"/>
        </w:rPr>
        <w:t>ЗПР</w:t>
      </w:r>
      <w:r w:rsidR="00D0032F" w:rsidRPr="00CB2983">
        <w:rPr>
          <w:rFonts w:ascii="Times New Roman" w:hAnsi="Times New Roman" w:cs="Times New Roman"/>
          <w:sz w:val="24"/>
          <w:szCs w:val="24"/>
        </w:rPr>
        <w:t xml:space="preserve"> -</w:t>
      </w:r>
      <w:r w:rsidRPr="00CB2983">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CB2983">
        <w:rPr>
          <w:rFonts w:ascii="Times New Roman" w:hAnsi="Times New Roman" w:cs="Times New Roman"/>
          <w:b/>
          <w:bCs/>
          <w:sz w:val="24"/>
          <w:szCs w:val="24"/>
        </w:rPr>
        <w:t xml:space="preserve"> </w:t>
      </w:r>
      <w:r w:rsidRPr="00CB2983">
        <w:rPr>
          <w:rFonts w:ascii="Times New Roman" w:hAnsi="Times New Roman" w:cs="Times New Roman"/>
          <w:sz w:val="24"/>
          <w:szCs w:val="24"/>
        </w:rPr>
        <w:t>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w:t>
      </w:r>
      <w:r w:rsidR="00D0032F" w:rsidRPr="00CB2983">
        <w:rPr>
          <w:rFonts w:ascii="Times New Roman" w:hAnsi="Times New Roman" w:cs="Times New Roman"/>
          <w:sz w:val="24"/>
          <w:szCs w:val="24"/>
        </w:rPr>
        <w:t>иапазон выраженности нарушений -</w:t>
      </w:r>
      <w:r w:rsidRPr="00CB2983">
        <w:rPr>
          <w:rFonts w:ascii="Times New Roman" w:hAnsi="Times New Roman" w:cs="Times New Roman"/>
          <w:sz w:val="24"/>
          <w:szCs w:val="24"/>
        </w:rPr>
        <w:t xml:space="preserve"> от состояний, приближающихся к уровню возрастной нормы, до состояний, требующих отграничения от умственной отсталости. </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7E66E5" w:rsidRPr="00CB2983" w:rsidRDefault="007E66E5" w:rsidP="00CB2983">
      <w:pPr>
        <w:pStyle w:val="14TexstOSNOVA1012"/>
        <w:spacing w:line="240" w:lineRule="auto"/>
        <w:ind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7E66E5" w:rsidRPr="00CB2983" w:rsidRDefault="007E66E5" w:rsidP="00CB2983">
      <w:pPr>
        <w:pStyle w:val="14TexstOSNOVA1012"/>
        <w:spacing w:line="240" w:lineRule="auto"/>
        <w:ind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7E66E5" w:rsidRPr="00CB2983" w:rsidRDefault="007E66E5" w:rsidP="00CB2983">
      <w:pPr>
        <w:widowControl w:val="0"/>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7E66E5" w:rsidRPr="00CB2983" w:rsidRDefault="007E66E5" w:rsidP="00CB2983">
      <w:pPr>
        <w:pStyle w:val="14TexstOSNOVA1012"/>
        <w:spacing w:line="240" w:lineRule="auto"/>
        <w:ind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7E66E5" w:rsidRPr="00CB2983" w:rsidRDefault="007E66E5" w:rsidP="0045453B">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w:t>
      </w:r>
      <w:r w:rsidRPr="00CB2983">
        <w:rPr>
          <w:rFonts w:ascii="Times New Roman" w:hAnsi="Times New Roman" w:cs="Times New Roman"/>
          <w:sz w:val="24"/>
          <w:szCs w:val="24"/>
        </w:rPr>
        <w:lastRenderedPageBreak/>
        <w:t>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7E66E5" w:rsidRPr="00CB2983" w:rsidRDefault="007E66E5" w:rsidP="0045453B">
      <w:pPr>
        <w:spacing w:after="0" w:line="240" w:lineRule="auto"/>
        <w:ind w:firstLine="709"/>
        <w:jc w:val="both"/>
        <w:rPr>
          <w:rFonts w:ascii="Times New Roman" w:hAnsi="Times New Roman" w:cs="Times New Roman"/>
          <w:b/>
          <w:sz w:val="24"/>
          <w:szCs w:val="24"/>
        </w:rPr>
      </w:pPr>
      <w:r w:rsidRPr="00CB2983">
        <w:rPr>
          <w:rFonts w:ascii="Times New Roman" w:hAnsi="Times New Roman" w:cs="Times New Roman"/>
          <w:b/>
          <w:sz w:val="24"/>
          <w:szCs w:val="24"/>
        </w:rPr>
        <w:t>Особые образовательные потребности обучающихся с ЗПР</w:t>
      </w:r>
      <w:r w:rsidR="00D61402" w:rsidRPr="00CB2983">
        <w:rPr>
          <w:rFonts w:ascii="Times New Roman" w:hAnsi="Times New Roman" w:cs="Times New Roman"/>
          <w:b/>
          <w:sz w:val="24"/>
          <w:szCs w:val="24"/>
        </w:rPr>
        <w:t>.</w:t>
      </w:r>
    </w:p>
    <w:p w:rsidR="007E66E5" w:rsidRPr="00CB2983" w:rsidRDefault="007E66E5" w:rsidP="0045453B">
      <w:pPr>
        <w:pStyle w:val="14TexstOSNOVA1012"/>
        <w:spacing w:line="240" w:lineRule="auto"/>
        <w:ind w:firstLine="709"/>
        <w:rPr>
          <w:rFonts w:ascii="Times New Roman" w:hAnsi="Times New Roman" w:cs="Times New Roman"/>
          <w:b/>
          <w:caps/>
          <w:color w:val="auto"/>
          <w:sz w:val="24"/>
          <w:szCs w:val="24"/>
          <w:shd w:val="clear" w:color="auto" w:fill="FFFFFF"/>
        </w:rPr>
      </w:pPr>
      <w:r w:rsidRPr="00CB2983">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CB2983">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CB2983">
        <w:rPr>
          <w:rStyle w:val="af0"/>
          <w:rFonts w:ascii="Times New Roman" w:hAnsi="Times New Roman" w:cs="Times New Roman"/>
          <w:color w:val="auto"/>
          <w:sz w:val="24"/>
          <w:szCs w:val="24"/>
          <w:shd w:val="clear" w:color="auto" w:fill="FFFFFF"/>
        </w:rPr>
        <w:footnoteReference w:id="5"/>
      </w:r>
      <w:r w:rsidRPr="00CB2983">
        <w:rPr>
          <w:rFonts w:ascii="Times New Roman" w:hAnsi="Times New Roman" w:cs="Times New Roman"/>
          <w:color w:val="auto"/>
          <w:sz w:val="24"/>
          <w:szCs w:val="24"/>
          <w:shd w:val="clear" w:color="auto" w:fill="FFFFFF"/>
        </w:rPr>
        <w:t xml:space="preserve">, так и специфические. </w:t>
      </w:r>
    </w:p>
    <w:p w:rsidR="007E66E5" w:rsidRPr="00CB2983" w:rsidRDefault="007E66E5" w:rsidP="0045453B">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CB2983">
        <w:rPr>
          <w:rFonts w:ascii="Times New Roman" w:hAnsi="Times New Roman" w:cs="Times New Roman"/>
          <w:b w:val="0"/>
          <w:caps w:val="0"/>
          <w:color w:val="auto"/>
          <w:sz w:val="24"/>
          <w:szCs w:val="24"/>
          <w:shd w:val="clear" w:color="auto" w:fill="FFFFFF"/>
        </w:rPr>
        <w:t xml:space="preserve">К общим потребностям относятся: </w:t>
      </w:r>
    </w:p>
    <w:p w:rsidR="00D0032F" w:rsidRPr="00CB2983" w:rsidRDefault="007E66E5" w:rsidP="0045453B">
      <w:pPr>
        <w:pStyle w:val="p4"/>
        <w:numPr>
          <w:ilvl w:val="0"/>
          <w:numId w:val="7"/>
        </w:numPr>
        <w:spacing w:before="0" w:beforeAutospacing="0" w:after="0" w:afterAutospacing="0"/>
        <w:ind w:left="0" w:firstLine="567"/>
        <w:jc w:val="both"/>
      </w:pPr>
      <w:r w:rsidRPr="00CB2983">
        <w:t>получение специальной помощи средствами образ</w:t>
      </w:r>
      <w:r w:rsidR="00D0032F" w:rsidRPr="00CB2983">
        <w:t>ования сразу же после выявления</w:t>
      </w:r>
    </w:p>
    <w:p w:rsidR="00D61402" w:rsidRPr="00CB2983" w:rsidRDefault="007E66E5" w:rsidP="0045453B">
      <w:pPr>
        <w:pStyle w:val="p4"/>
        <w:spacing w:before="0" w:beforeAutospacing="0" w:after="0" w:afterAutospacing="0"/>
        <w:jc w:val="both"/>
      </w:pPr>
      <w:r w:rsidRPr="00CB2983">
        <w:t>первичного нарушения развития;</w:t>
      </w:r>
    </w:p>
    <w:p w:rsidR="00D0032F" w:rsidRPr="00CB2983" w:rsidRDefault="007E66E5" w:rsidP="0045453B">
      <w:pPr>
        <w:pStyle w:val="p4"/>
        <w:numPr>
          <w:ilvl w:val="0"/>
          <w:numId w:val="7"/>
        </w:numPr>
        <w:spacing w:before="0" w:beforeAutospacing="0" w:after="0" w:afterAutospacing="0"/>
        <w:ind w:left="0" w:firstLine="567"/>
        <w:jc w:val="both"/>
      </w:pPr>
      <w:r w:rsidRPr="00CB2983">
        <w:t>выделение пропедевтического периода</w:t>
      </w:r>
      <w:r w:rsidR="00D0032F" w:rsidRPr="00CB2983">
        <w:t xml:space="preserve"> в образовании, обеспечивающего</w:t>
      </w:r>
    </w:p>
    <w:p w:rsidR="00D61402" w:rsidRPr="00CB2983" w:rsidRDefault="007E66E5" w:rsidP="0045453B">
      <w:pPr>
        <w:pStyle w:val="p4"/>
        <w:spacing w:before="0" w:beforeAutospacing="0" w:after="0" w:afterAutospacing="0"/>
        <w:jc w:val="both"/>
      </w:pPr>
      <w:r w:rsidRPr="00CB2983">
        <w:t>преемственность между дошкольным и школьным этапами;</w:t>
      </w:r>
    </w:p>
    <w:p w:rsidR="00D0032F" w:rsidRPr="00CB2983" w:rsidRDefault="007E66E5" w:rsidP="0045453B">
      <w:pPr>
        <w:pStyle w:val="p4"/>
        <w:numPr>
          <w:ilvl w:val="0"/>
          <w:numId w:val="7"/>
        </w:numPr>
        <w:spacing w:before="0" w:beforeAutospacing="0" w:after="0" w:afterAutospacing="0"/>
        <w:ind w:left="0" w:firstLine="567"/>
        <w:jc w:val="both"/>
      </w:pPr>
      <w:r w:rsidRPr="00CB2983">
        <w:t>получение начального общего образовани</w:t>
      </w:r>
      <w:r w:rsidR="00D0032F" w:rsidRPr="00CB2983">
        <w:t>я в условиях образовательных</w:t>
      </w:r>
    </w:p>
    <w:p w:rsidR="00D61402" w:rsidRPr="00CB2983" w:rsidRDefault="007E66E5" w:rsidP="0045453B">
      <w:pPr>
        <w:pStyle w:val="p4"/>
        <w:spacing w:before="0" w:beforeAutospacing="0" w:after="0" w:afterAutospacing="0"/>
        <w:jc w:val="both"/>
      </w:pPr>
      <w:r w:rsidRPr="00CB2983">
        <w:t>организаций общего или специального типа, адекватного образовательным потребностям обучающегося с ОВЗ;</w:t>
      </w:r>
    </w:p>
    <w:p w:rsidR="00D0032F" w:rsidRPr="00CB2983" w:rsidRDefault="007E66E5" w:rsidP="0045453B">
      <w:pPr>
        <w:pStyle w:val="p4"/>
        <w:numPr>
          <w:ilvl w:val="0"/>
          <w:numId w:val="7"/>
        </w:numPr>
        <w:spacing w:before="0" w:beforeAutospacing="0" w:after="0" w:afterAutospacing="0"/>
        <w:ind w:left="0" w:firstLine="567"/>
        <w:jc w:val="both"/>
      </w:pPr>
      <w:r w:rsidRPr="00CB2983">
        <w:t>обязательность непрерывности корр</w:t>
      </w:r>
      <w:r w:rsidR="00D0032F" w:rsidRPr="00CB2983">
        <w:t>екционно-развивающего процесса,</w:t>
      </w:r>
    </w:p>
    <w:p w:rsidR="00D61402" w:rsidRPr="00CB2983" w:rsidRDefault="007E66E5" w:rsidP="0045453B">
      <w:pPr>
        <w:pStyle w:val="p4"/>
        <w:spacing w:before="0" w:beforeAutospacing="0" w:after="0" w:afterAutospacing="0"/>
        <w:jc w:val="both"/>
      </w:pPr>
      <w:r w:rsidRPr="00CB2983">
        <w:t>реализуемого, как через содержание предметных областей, так и в процессе индивидуальной работы;</w:t>
      </w:r>
    </w:p>
    <w:p w:rsidR="00D0032F" w:rsidRPr="00CB2983" w:rsidRDefault="007E66E5" w:rsidP="0045453B">
      <w:pPr>
        <w:pStyle w:val="p4"/>
        <w:numPr>
          <w:ilvl w:val="0"/>
          <w:numId w:val="7"/>
        </w:numPr>
        <w:spacing w:before="0" w:beforeAutospacing="0" w:after="0" w:afterAutospacing="0"/>
        <w:ind w:left="0" w:firstLine="567"/>
        <w:jc w:val="both"/>
      </w:pPr>
      <w:r w:rsidRPr="00CB2983">
        <w:t>психологическое сопровождение, оптимизи</w:t>
      </w:r>
      <w:r w:rsidR="00D0032F" w:rsidRPr="00CB2983">
        <w:t>рующее взаимодействие ребенка с</w:t>
      </w:r>
    </w:p>
    <w:p w:rsidR="00D61402" w:rsidRPr="00CB2983" w:rsidRDefault="007E66E5" w:rsidP="0045453B">
      <w:pPr>
        <w:pStyle w:val="p4"/>
        <w:spacing w:before="0" w:beforeAutospacing="0" w:after="0" w:afterAutospacing="0"/>
        <w:jc w:val="both"/>
      </w:pPr>
      <w:r w:rsidRPr="00CB2983">
        <w:t>педагогами и соучениками; </w:t>
      </w:r>
    </w:p>
    <w:p w:rsidR="00D0032F" w:rsidRPr="00CB2983" w:rsidRDefault="007E66E5" w:rsidP="0045453B">
      <w:pPr>
        <w:pStyle w:val="p4"/>
        <w:numPr>
          <w:ilvl w:val="0"/>
          <w:numId w:val="7"/>
        </w:numPr>
        <w:spacing w:before="0" w:beforeAutospacing="0" w:after="0" w:afterAutospacing="0"/>
        <w:ind w:left="0" w:firstLine="567"/>
        <w:jc w:val="both"/>
      </w:pPr>
      <w:r w:rsidRPr="00CB2983">
        <w:t>психологическое сопровождение, направленное</w:t>
      </w:r>
      <w:r w:rsidR="00D0032F" w:rsidRPr="00CB2983">
        <w:t xml:space="preserve"> на установление взаимодействия</w:t>
      </w:r>
    </w:p>
    <w:p w:rsidR="00D61402" w:rsidRPr="00CB2983" w:rsidRDefault="007E66E5" w:rsidP="0045453B">
      <w:pPr>
        <w:pStyle w:val="p4"/>
        <w:spacing w:before="0" w:beforeAutospacing="0" w:after="0" w:afterAutospacing="0"/>
        <w:jc w:val="both"/>
      </w:pPr>
      <w:r w:rsidRPr="00CB2983">
        <w:t>семьи и образовательной организации;</w:t>
      </w:r>
    </w:p>
    <w:p w:rsidR="00D0032F" w:rsidRPr="00CB2983" w:rsidRDefault="007E66E5" w:rsidP="0045453B">
      <w:pPr>
        <w:pStyle w:val="p4"/>
        <w:numPr>
          <w:ilvl w:val="0"/>
          <w:numId w:val="7"/>
        </w:numPr>
        <w:spacing w:before="0" w:beforeAutospacing="0" w:after="0" w:afterAutospacing="0"/>
        <w:ind w:left="0" w:firstLine="567"/>
        <w:jc w:val="both"/>
      </w:pPr>
      <w:r w:rsidRPr="00CB2983">
        <w:t>постепенное расширение образовательного прос</w:t>
      </w:r>
      <w:r w:rsidR="00D0032F" w:rsidRPr="00CB2983">
        <w:t>транства, выходящего за пределы</w:t>
      </w:r>
    </w:p>
    <w:p w:rsidR="007E66E5" w:rsidRPr="00CB2983" w:rsidRDefault="007E66E5" w:rsidP="0045453B">
      <w:pPr>
        <w:pStyle w:val="p4"/>
        <w:spacing w:before="0" w:beforeAutospacing="0" w:after="0" w:afterAutospacing="0"/>
        <w:jc w:val="both"/>
      </w:pPr>
      <w:r w:rsidRPr="00CB2983">
        <w:t>образовательной организации.</w:t>
      </w:r>
    </w:p>
    <w:p w:rsidR="007E66E5" w:rsidRPr="00CB2983" w:rsidRDefault="007E66E5" w:rsidP="0045453B">
      <w:pPr>
        <w:pStyle w:val="p4"/>
        <w:spacing w:before="0" w:beforeAutospacing="0" w:after="0" w:afterAutospacing="0"/>
        <w:ind w:firstLine="709"/>
        <w:jc w:val="both"/>
      </w:pPr>
      <w:r w:rsidRPr="00CB2983">
        <w:rPr>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адаптация основной общеобразовательной</w:t>
      </w:r>
      <w:r w:rsidR="00D0032F" w:rsidRPr="00CB2983">
        <w:rPr>
          <w:rFonts w:ascii="Times New Roman" w:hAnsi="Times New Roman" w:cs="Times New Roman"/>
          <w:sz w:val="24"/>
          <w:szCs w:val="24"/>
        </w:rPr>
        <w:t xml:space="preserve"> программы начального общего</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образования с учетом необходимости коррекции психофизического развития;</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обеспечение особой пространственной и времен</w:t>
      </w:r>
      <w:r w:rsidR="00D0032F" w:rsidRPr="00CB2983">
        <w:rPr>
          <w:rFonts w:ascii="Times New Roman" w:hAnsi="Times New Roman" w:cs="Times New Roman"/>
          <w:sz w:val="24"/>
          <w:szCs w:val="24"/>
        </w:rPr>
        <w:t>ной организации образовательной</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комплексное сопровождение, гарантирующее </w:t>
      </w:r>
      <w:r w:rsidR="00D0032F" w:rsidRPr="00CB2983">
        <w:rPr>
          <w:rFonts w:ascii="Times New Roman" w:hAnsi="Times New Roman" w:cs="Times New Roman"/>
          <w:sz w:val="24"/>
          <w:szCs w:val="24"/>
        </w:rPr>
        <w:t>получение необходимого лечения,</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lastRenderedPageBreak/>
        <w:t>организация процесса обучения с учетом спец</w:t>
      </w:r>
      <w:r w:rsidR="00D0032F" w:rsidRPr="00CB2983">
        <w:rPr>
          <w:rFonts w:ascii="Times New Roman" w:hAnsi="Times New Roman" w:cs="Times New Roman"/>
          <w:sz w:val="24"/>
          <w:szCs w:val="24"/>
        </w:rPr>
        <w:t>ифики усвоения знаний, умений и</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учет актуальных и потенциальных познавательных возможностей, </w:t>
      </w:r>
      <w:r w:rsidR="00D0032F" w:rsidRPr="00CB2983">
        <w:rPr>
          <w:rFonts w:ascii="Times New Roman" w:hAnsi="Times New Roman" w:cs="Times New Roman"/>
          <w:sz w:val="24"/>
          <w:szCs w:val="24"/>
        </w:rPr>
        <w:t>обеспечение</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индивидуального темпа обучения и продвижения в образовательном пространстве для разных категорий обучающихся с ЗПР;</w:t>
      </w:r>
    </w:p>
    <w:p w:rsidR="00D61402"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профилактика и коррекция социокультурной и школьной дезадаптации;</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постоянный (пошаговый) мониторинг результативности</w:t>
      </w:r>
      <w:r w:rsidR="00D0032F" w:rsidRPr="00CB2983">
        <w:rPr>
          <w:rFonts w:ascii="Times New Roman" w:hAnsi="Times New Roman" w:cs="Times New Roman"/>
          <w:sz w:val="24"/>
          <w:szCs w:val="24"/>
        </w:rPr>
        <w:t xml:space="preserve"> образования и</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сформированности социальной компетенции обучающихся, уровня и динамики психофизического развития;</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обеспечение непрерывного контроля за ста</w:t>
      </w:r>
      <w:r w:rsidR="00D0032F" w:rsidRPr="00CB2983">
        <w:rPr>
          <w:rFonts w:ascii="Times New Roman" w:hAnsi="Times New Roman" w:cs="Times New Roman"/>
          <w:sz w:val="24"/>
          <w:szCs w:val="24"/>
        </w:rPr>
        <w:t>новлением учебно-познавательной</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деятельности обучающегося с ЗПР, продолжающегося до достижения уровня, позволяющего справляться с учебными заданиями самостоятельно;</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постоянное стимулирование познавательной ак</w:t>
      </w:r>
      <w:r w:rsidR="00D0032F" w:rsidRPr="00CB2983">
        <w:rPr>
          <w:rFonts w:ascii="Times New Roman" w:hAnsi="Times New Roman" w:cs="Times New Roman"/>
          <w:sz w:val="24"/>
          <w:szCs w:val="24"/>
        </w:rPr>
        <w:t>тивности, побуждение интереса к</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себе, окружающему предметному и социальному миру;</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постоянная помощь в осмыслении и расширении контекста усваиваем</w:t>
      </w:r>
      <w:r w:rsidR="00D0032F" w:rsidRPr="00CB2983">
        <w:rPr>
          <w:rFonts w:ascii="Times New Roman" w:hAnsi="Times New Roman" w:cs="Times New Roman"/>
          <w:sz w:val="24"/>
          <w:szCs w:val="24"/>
        </w:rPr>
        <w:t>ых знаний, в</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закреплении и совершенствовании освоенных умений;</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специальное обучение «переносу» сформир</w:t>
      </w:r>
      <w:r w:rsidR="00D0032F" w:rsidRPr="00CB2983">
        <w:rPr>
          <w:rFonts w:ascii="Times New Roman" w:hAnsi="Times New Roman" w:cs="Times New Roman"/>
          <w:sz w:val="24"/>
          <w:szCs w:val="24"/>
        </w:rPr>
        <w:t>ованных знаний и умений в новые</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ситуации взаимодействия с действительностью;</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постоянная актуализация знаний, уме</w:t>
      </w:r>
      <w:r w:rsidR="00D0032F" w:rsidRPr="00CB2983">
        <w:rPr>
          <w:rFonts w:ascii="Times New Roman" w:hAnsi="Times New Roman" w:cs="Times New Roman"/>
          <w:sz w:val="24"/>
          <w:szCs w:val="24"/>
        </w:rPr>
        <w:t>ний и одобряемых обществом норм</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поведения;</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использование преимущественно позитивных ср</w:t>
      </w:r>
      <w:r w:rsidR="00D0032F" w:rsidRPr="00CB2983">
        <w:rPr>
          <w:rFonts w:ascii="Times New Roman" w:hAnsi="Times New Roman" w:cs="Times New Roman"/>
          <w:sz w:val="24"/>
          <w:szCs w:val="24"/>
        </w:rPr>
        <w:t>едств стимуляции деятельности и</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поведения;</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развитие и отработка средств коммуникации, </w:t>
      </w:r>
      <w:r w:rsidR="00D0032F" w:rsidRPr="00CB2983">
        <w:rPr>
          <w:rFonts w:ascii="Times New Roman" w:hAnsi="Times New Roman" w:cs="Times New Roman"/>
          <w:sz w:val="24"/>
          <w:szCs w:val="24"/>
        </w:rPr>
        <w:t>приемов конструктивного общения</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и взаимодействия (с членами семьи, со сверстниками, с взрослыми), формирование навыков социально одобряемого поведения;</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специальная психокоррекционная помощ</w:t>
      </w:r>
      <w:r w:rsidR="00D0032F" w:rsidRPr="00CB2983">
        <w:rPr>
          <w:rFonts w:ascii="Times New Roman" w:hAnsi="Times New Roman" w:cs="Times New Roman"/>
          <w:sz w:val="24"/>
          <w:szCs w:val="24"/>
        </w:rPr>
        <w:t>ь, направленная на формирование</w:t>
      </w:r>
    </w:p>
    <w:p w:rsidR="00D61402"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D0032F"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обеспечение взаимодействия семь</w:t>
      </w:r>
      <w:r w:rsidR="00D0032F" w:rsidRPr="00CB2983">
        <w:rPr>
          <w:rFonts w:ascii="Times New Roman" w:hAnsi="Times New Roman" w:cs="Times New Roman"/>
          <w:sz w:val="24"/>
          <w:szCs w:val="24"/>
        </w:rPr>
        <w:t>и и образовательной организации</w:t>
      </w:r>
    </w:p>
    <w:p w:rsidR="007E66E5"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7E66E5" w:rsidRPr="00CB2983" w:rsidRDefault="00631006" w:rsidP="0045453B">
      <w:pPr>
        <w:tabs>
          <w:tab w:val="left" w:pos="0"/>
          <w:tab w:val="right" w:leader="dot" w:pos="9639"/>
        </w:tabs>
        <w:spacing w:after="0" w:line="240" w:lineRule="auto"/>
        <w:ind w:firstLine="567"/>
        <w:jc w:val="both"/>
        <w:outlineLvl w:val="2"/>
        <w:rPr>
          <w:rFonts w:ascii="Times New Roman" w:hAnsi="Times New Roman" w:cs="Times New Roman"/>
          <w:b/>
          <w:sz w:val="24"/>
          <w:szCs w:val="24"/>
        </w:rPr>
      </w:pPr>
      <w:bookmarkStart w:id="2" w:name="_Toc415833116"/>
      <w:r>
        <w:rPr>
          <w:rFonts w:ascii="Times New Roman" w:hAnsi="Times New Roman" w:cs="Times New Roman"/>
          <w:b/>
          <w:sz w:val="24"/>
          <w:szCs w:val="24"/>
        </w:rPr>
        <w:t>1</w:t>
      </w:r>
      <w:r w:rsidR="00812637" w:rsidRPr="00CB2983">
        <w:rPr>
          <w:rFonts w:ascii="Times New Roman" w:hAnsi="Times New Roman" w:cs="Times New Roman"/>
          <w:b/>
          <w:sz w:val="24"/>
          <w:szCs w:val="24"/>
        </w:rPr>
        <w:t>.2</w:t>
      </w:r>
      <w:r w:rsidR="00D0032F" w:rsidRPr="00CB2983">
        <w:rPr>
          <w:rFonts w:ascii="Times New Roman" w:hAnsi="Times New Roman" w:cs="Times New Roman"/>
          <w:b/>
          <w:sz w:val="24"/>
          <w:szCs w:val="24"/>
        </w:rPr>
        <w:t>.</w:t>
      </w:r>
      <w:r w:rsidR="007E66E5" w:rsidRPr="00CB2983">
        <w:rPr>
          <w:rFonts w:ascii="Times New Roman" w:hAnsi="Times New Roman" w:cs="Times New Roman"/>
          <w:b/>
          <w:sz w:val="24"/>
          <w:szCs w:val="24"/>
        </w:rPr>
        <w:t xml:space="preserve"> Планируемые результаты освоения обучающимися </w:t>
      </w:r>
      <w:r w:rsidR="007E66E5" w:rsidRPr="00CB2983">
        <w:rPr>
          <w:rFonts w:ascii="Times New Roman" w:hAnsi="Times New Roman" w:cs="Times New Roman"/>
          <w:b/>
          <w:sz w:val="24"/>
          <w:szCs w:val="24"/>
        </w:rPr>
        <w:br/>
        <w:t>с задержкой психического развития адаптированной основной общеобразовательной программы начального общего образования</w:t>
      </w:r>
      <w:bookmarkEnd w:id="2"/>
    </w:p>
    <w:p w:rsidR="007E66E5" w:rsidRPr="00CB2983" w:rsidRDefault="007E66E5" w:rsidP="00CB2983">
      <w:pPr>
        <w:tabs>
          <w:tab w:val="left" w:pos="0"/>
          <w:tab w:val="right" w:leader="dot" w:pos="9639"/>
        </w:tabs>
        <w:spacing w:after="0" w:line="240" w:lineRule="auto"/>
        <w:ind w:firstLine="709"/>
        <w:jc w:val="both"/>
        <w:rPr>
          <w:rFonts w:ascii="Times New Roman" w:eastAsia="Times New Roman" w:hAnsi="Times New Roman" w:cs="Times New Roman"/>
          <w:bCs/>
          <w:sz w:val="24"/>
          <w:szCs w:val="24"/>
        </w:rPr>
      </w:pPr>
      <w:r w:rsidRPr="00CB2983">
        <w:rPr>
          <w:rFonts w:ascii="Times New Roman" w:hAnsi="Times New Roman" w:cs="Times New Roman"/>
          <w:sz w:val="24"/>
          <w:szCs w:val="24"/>
        </w:rP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7E66E5" w:rsidRPr="00CB2983" w:rsidRDefault="007E66E5" w:rsidP="00CB2983">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CB2983">
        <w:rPr>
          <w:rFonts w:ascii="Times New Roman" w:eastAsia="Times New Roman" w:hAnsi="Times New Roman" w:cs="Times New Roman"/>
          <w:bCs/>
          <w:sz w:val="24"/>
          <w:szCs w:val="24"/>
        </w:rPr>
        <w:t>Личностные, метапредметные и предметные результаты</w:t>
      </w:r>
      <w:r w:rsidRPr="00CB2983">
        <w:rPr>
          <w:rFonts w:ascii="Times New Roman" w:eastAsia="Times New Roman" w:hAnsi="Times New Roman" w:cs="Times New Roman"/>
          <w:sz w:val="24"/>
          <w:szCs w:val="24"/>
        </w:rPr>
        <w:t xml:space="preserve"> освоения обучающимися с ЗПР АООП НОО соответствуют ФГОС НОО</w:t>
      </w:r>
      <w:r w:rsidRPr="00CB2983">
        <w:rPr>
          <w:rStyle w:val="af0"/>
          <w:rFonts w:ascii="Times New Roman" w:hAnsi="Times New Roman" w:cs="Times New Roman"/>
          <w:sz w:val="24"/>
          <w:szCs w:val="24"/>
        </w:rPr>
        <w:footnoteReference w:id="6"/>
      </w:r>
      <w:r w:rsidRPr="00CB2983">
        <w:rPr>
          <w:rFonts w:ascii="Times New Roman" w:eastAsia="Times New Roman" w:hAnsi="Times New Roman" w:cs="Times New Roman"/>
          <w:sz w:val="24"/>
          <w:szCs w:val="24"/>
        </w:rPr>
        <w:t>.</w:t>
      </w:r>
    </w:p>
    <w:p w:rsidR="007E66E5" w:rsidRPr="00CB2983" w:rsidRDefault="007E66E5"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Планируемые результаты освоения обучающимися с ЗПР АООП НОО дополняются результатами освоения программы коррекционной работы.</w:t>
      </w:r>
    </w:p>
    <w:p w:rsidR="007E66E5" w:rsidRPr="00CB2983" w:rsidRDefault="007E66E5" w:rsidP="00CB2983">
      <w:pPr>
        <w:tabs>
          <w:tab w:val="left" w:pos="0"/>
          <w:tab w:val="right" w:leader="dot" w:pos="9639"/>
        </w:tabs>
        <w:spacing w:after="0" w:line="240" w:lineRule="auto"/>
        <w:ind w:firstLine="709"/>
        <w:jc w:val="both"/>
        <w:rPr>
          <w:rFonts w:ascii="Times New Roman" w:hAnsi="Times New Roman" w:cs="Times New Roman"/>
          <w:b/>
          <w:sz w:val="24"/>
          <w:szCs w:val="24"/>
        </w:rPr>
      </w:pPr>
      <w:r w:rsidRPr="00CB2983">
        <w:rPr>
          <w:rFonts w:ascii="Times New Roman" w:hAnsi="Times New Roman" w:cs="Times New Roman"/>
          <w:b/>
          <w:sz w:val="24"/>
          <w:szCs w:val="24"/>
        </w:rPr>
        <w:t>Планируемые результаты освоения обучающимися с задержкой психического развития программы коррекционной работы</w:t>
      </w:r>
      <w:r w:rsidR="00727DFA" w:rsidRPr="00CB2983">
        <w:rPr>
          <w:rFonts w:ascii="Times New Roman" w:hAnsi="Times New Roman" w:cs="Times New Roman"/>
          <w:b/>
          <w:sz w:val="24"/>
          <w:szCs w:val="24"/>
        </w:rPr>
        <w:t>.</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lastRenderedPageBreak/>
        <w:t xml:space="preserve">Результаты освоения программы коррекционной работы отражают сформированность социальных (жизненных) компетенций, </w:t>
      </w:r>
      <w:r w:rsidRPr="00CB2983">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B2983">
        <w:rPr>
          <w:rFonts w:ascii="Times New Roman" w:hAnsi="Times New Roman" w:cs="Times New Roman"/>
          <w:sz w:val="24"/>
          <w:szCs w:val="24"/>
        </w:rPr>
        <w:t>:</w:t>
      </w:r>
    </w:p>
    <w:p w:rsidR="00727DFA" w:rsidRPr="0045453B" w:rsidRDefault="007E66E5" w:rsidP="0045453B">
      <w:pPr>
        <w:pStyle w:val="a3"/>
        <w:numPr>
          <w:ilvl w:val="0"/>
          <w:numId w:val="12"/>
        </w:numPr>
        <w:spacing w:after="0" w:line="240" w:lineRule="auto"/>
        <w:ind w:left="0" w:firstLine="567"/>
        <w:jc w:val="both"/>
        <w:rPr>
          <w:rFonts w:ascii="Times New Roman" w:hAnsi="Times New Roman" w:cs="Times New Roman"/>
          <w:i/>
          <w:sz w:val="24"/>
          <w:szCs w:val="24"/>
        </w:rPr>
      </w:pPr>
      <w:r w:rsidRPr="0045453B">
        <w:rPr>
          <w:rFonts w:ascii="Times New Roman" w:hAnsi="Times New Roman" w:cs="Times New Roman"/>
          <w:i/>
          <w:sz w:val="24"/>
          <w:szCs w:val="24"/>
        </w:rPr>
        <w:t>развитие адекватных представлений о собс</w:t>
      </w:r>
      <w:r w:rsidR="00727DFA" w:rsidRPr="0045453B">
        <w:rPr>
          <w:rFonts w:ascii="Times New Roman" w:hAnsi="Times New Roman" w:cs="Times New Roman"/>
          <w:i/>
          <w:sz w:val="24"/>
          <w:szCs w:val="24"/>
        </w:rPr>
        <w:t>твенных возможностях, о насущно</w:t>
      </w:r>
    </w:p>
    <w:p w:rsidR="007E66E5" w:rsidRPr="0045453B" w:rsidRDefault="007E66E5" w:rsidP="0045453B">
      <w:pPr>
        <w:spacing w:after="0" w:line="240" w:lineRule="auto"/>
        <w:jc w:val="both"/>
        <w:rPr>
          <w:rFonts w:ascii="Times New Roman" w:hAnsi="Times New Roman" w:cs="Times New Roman"/>
          <w:i/>
          <w:sz w:val="24"/>
          <w:szCs w:val="24"/>
        </w:rPr>
      </w:pPr>
      <w:r w:rsidRPr="0045453B">
        <w:rPr>
          <w:rFonts w:ascii="Times New Roman" w:hAnsi="Times New Roman" w:cs="Times New Roman"/>
          <w:i/>
          <w:sz w:val="24"/>
          <w:szCs w:val="24"/>
        </w:rPr>
        <w:t>необходимом жизнеобеспечении</w:t>
      </w:r>
      <w:r w:rsidRPr="0045453B">
        <w:rPr>
          <w:rFonts w:ascii="Times New Roman" w:hAnsi="Times New Roman" w:cs="Times New Roman"/>
          <w:b/>
          <w:bCs/>
          <w:i/>
          <w:sz w:val="24"/>
          <w:szCs w:val="24"/>
        </w:rPr>
        <w:t xml:space="preserve">, </w:t>
      </w:r>
      <w:r w:rsidRPr="0045453B">
        <w:rPr>
          <w:rFonts w:ascii="Times New Roman" w:hAnsi="Times New Roman" w:cs="Times New Roman"/>
          <w:bCs/>
          <w:i/>
          <w:sz w:val="24"/>
          <w:szCs w:val="24"/>
        </w:rPr>
        <w:t>проявляющееся:</w:t>
      </w:r>
    </w:p>
    <w:p w:rsidR="007E66E5" w:rsidRPr="00CB2983" w:rsidRDefault="007E66E5" w:rsidP="0045453B">
      <w:pPr>
        <w:tabs>
          <w:tab w:val="left" w:pos="0"/>
          <w:tab w:val="left" w:pos="993"/>
        </w:tabs>
        <w:autoSpaceDE w:val="0"/>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7E66E5" w:rsidRPr="00CB2983" w:rsidRDefault="007E66E5" w:rsidP="0045453B">
      <w:pPr>
        <w:tabs>
          <w:tab w:val="left" w:pos="0"/>
          <w:tab w:val="left" w:pos="993"/>
        </w:tabs>
        <w:autoSpaceDE w:val="0"/>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rsidR="007E66E5" w:rsidRPr="00CB2983" w:rsidRDefault="007E66E5" w:rsidP="0045453B">
      <w:pPr>
        <w:tabs>
          <w:tab w:val="left" w:pos="0"/>
          <w:tab w:val="left" w:pos="993"/>
        </w:tabs>
        <w:autoSpaceDE w:val="0"/>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727DFA" w:rsidRPr="00CB2983" w:rsidRDefault="007E66E5" w:rsidP="0045453B">
      <w:pPr>
        <w:tabs>
          <w:tab w:val="left" w:pos="0"/>
          <w:tab w:val="left" w:pos="993"/>
        </w:tabs>
        <w:autoSpaceDE w:val="0"/>
        <w:spacing w:after="0" w:line="240" w:lineRule="auto"/>
        <w:ind w:firstLine="567"/>
        <w:jc w:val="both"/>
        <w:rPr>
          <w:rFonts w:ascii="Times New Roman" w:hAnsi="Times New Roman" w:cs="Times New Roman"/>
          <w:b/>
          <w:bCs/>
          <w:sz w:val="24"/>
          <w:szCs w:val="24"/>
        </w:rPr>
      </w:pPr>
      <w:r w:rsidRPr="00CB2983">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7E66E5" w:rsidRPr="0045453B" w:rsidRDefault="007E66E5" w:rsidP="0045453B">
      <w:pPr>
        <w:pStyle w:val="a3"/>
        <w:numPr>
          <w:ilvl w:val="0"/>
          <w:numId w:val="12"/>
        </w:numPr>
        <w:tabs>
          <w:tab w:val="left" w:pos="0"/>
          <w:tab w:val="left" w:pos="993"/>
        </w:tabs>
        <w:autoSpaceDE w:val="0"/>
        <w:spacing w:after="0" w:line="240" w:lineRule="auto"/>
        <w:ind w:left="0" w:firstLine="567"/>
        <w:jc w:val="both"/>
        <w:rPr>
          <w:rFonts w:ascii="Times New Roman" w:hAnsi="Times New Roman" w:cs="Times New Roman"/>
          <w:b/>
          <w:bCs/>
          <w:i/>
          <w:sz w:val="24"/>
          <w:szCs w:val="24"/>
        </w:rPr>
      </w:pPr>
      <w:r w:rsidRPr="0045453B">
        <w:rPr>
          <w:rFonts w:ascii="Times New Roman" w:hAnsi="Times New Roman" w:cs="Times New Roman"/>
          <w:bCs/>
          <w:i/>
          <w:sz w:val="24"/>
          <w:szCs w:val="24"/>
        </w:rPr>
        <w:t>овладение социально-бытовыми умениями, используемыми в повседневной жизни,</w:t>
      </w:r>
      <w:r w:rsidR="0045453B" w:rsidRPr="0045453B">
        <w:rPr>
          <w:rFonts w:ascii="Times New Roman" w:hAnsi="Times New Roman" w:cs="Times New Roman"/>
          <w:bCs/>
          <w:i/>
          <w:sz w:val="24"/>
          <w:szCs w:val="24"/>
        </w:rPr>
        <w:t xml:space="preserve"> </w:t>
      </w:r>
      <w:r w:rsidRPr="0045453B">
        <w:rPr>
          <w:rFonts w:ascii="Times New Roman" w:hAnsi="Times New Roman" w:cs="Times New Roman"/>
          <w:bCs/>
          <w:i/>
          <w:sz w:val="24"/>
          <w:szCs w:val="24"/>
        </w:rPr>
        <w:t>проявляющееся</w:t>
      </w:r>
      <w:r w:rsidRPr="0045453B">
        <w:rPr>
          <w:rFonts w:ascii="Times New Roman" w:hAnsi="Times New Roman" w:cs="Times New Roman"/>
          <w:b/>
          <w:bCs/>
          <w:i/>
          <w:sz w:val="24"/>
          <w:szCs w:val="24"/>
        </w:rPr>
        <w:t>:</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7E66E5" w:rsidRPr="00CB2983" w:rsidRDefault="007E66E5" w:rsidP="0045453B">
      <w:pPr>
        <w:tabs>
          <w:tab w:val="left" w:pos="0"/>
          <w:tab w:val="left" w:pos="993"/>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7E66E5" w:rsidRPr="00CB2983" w:rsidRDefault="007E66E5" w:rsidP="0045453B">
      <w:pPr>
        <w:tabs>
          <w:tab w:val="left" w:pos="0"/>
          <w:tab w:val="left" w:pos="993"/>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7E66E5" w:rsidRPr="00CB2983" w:rsidRDefault="007E66E5" w:rsidP="0045453B">
      <w:pPr>
        <w:tabs>
          <w:tab w:val="left" w:pos="0"/>
          <w:tab w:val="left" w:pos="993"/>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7E66E5" w:rsidRPr="00CB2983" w:rsidRDefault="007E66E5" w:rsidP="0045453B">
      <w:pPr>
        <w:tabs>
          <w:tab w:val="left" w:pos="0"/>
        </w:tabs>
        <w:spacing w:after="0" w:line="240" w:lineRule="auto"/>
        <w:ind w:firstLine="567"/>
        <w:jc w:val="both"/>
        <w:rPr>
          <w:rFonts w:ascii="Times New Roman" w:hAnsi="Times New Roman" w:cs="Times New Roman"/>
          <w:b/>
          <w:sz w:val="24"/>
          <w:szCs w:val="24"/>
        </w:rPr>
      </w:pPr>
      <w:r w:rsidRPr="00CB2983">
        <w:rPr>
          <w:rFonts w:ascii="Times New Roman" w:hAnsi="Times New Roman" w:cs="Times New Roman"/>
          <w:sz w:val="24"/>
          <w:szCs w:val="24"/>
        </w:rPr>
        <w:t>в стремлении участвовать в подготовке и проведении праздников дома и в школе.</w:t>
      </w:r>
    </w:p>
    <w:p w:rsidR="00727DFA" w:rsidRPr="0045453B" w:rsidRDefault="007E66E5" w:rsidP="0045453B">
      <w:pPr>
        <w:pStyle w:val="a3"/>
        <w:numPr>
          <w:ilvl w:val="0"/>
          <w:numId w:val="12"/>
        </w:numPr>
        <w:spacing w:after="0" w:line="240" w:lineRule="auto"/>
        <w:ind w:left="0" w:firstLine="567"/>
        <w:jc w:val="both"/>
        <w:rPr>
          <w:rFonts w:ascii="Times New Roman" w:hAnsi="Times New Roman" w:cs="Times New Roman"/>
          <w:i/>
          <w:sz w:val="24"/>
          <w:szCs w:val="24"/>
        </w:rPr>
      </w:pPr>
      <w:r w:rsidRPr="0045453B">
        <w:rPr>
          <w:rFonts w:ascii="Times New Roman" w:hAnsi="Times New Roman" w:cs="Times New Roman"/>
          <w:i/>
          <w:sz w:val="24"/>
          <w:szCs w:val="24"/>
        </w:rPr>
        <w:t xml:space="preserve">овладение навыками коммуникации и </w:t>
      </w:r>
      <w:r w:rsidR="00727DFA" w:rsidRPr="0045453B">
        <w:rPr>
          <w:rFonts w:ascii="Times New Roman" w:hAnsi="Times New Roman" w:cs="Times New Roman"/>
          <w:i/>
          <w:sz w:val="24"/>
          <w:szCs w:val="24"/>
        </w:rPr>
        <w:t>принятыми ритуалами социального</w:t>
      </w:r>
    </w:p>
    <w:p w:rsidR="007E66E5" w:rsidRPr="0045453B" w:rsidRDefault="007E66E5" w:rsidP="0045453B">
      <w:pPr>
        <w:spacing w:after="0" w:line="240" w:lineRule="auto"/>
        <w:ind w:firstLine="567"/>
        <w:jc w:val="both"/>
        <w:rPr>
          <w:rFonts w:ascii="Times New Roman" w:hAnsi="Times New Roman" w:cs="Times New Roman"/>
          <w:i/>
          <w:sz w:val="24"/>
          <w:szCs w:val="24"/>
        </w:rPr>
      </w:pPr>
      <w:r w:rsidRPr="0045453B">
        <w:rPr>
          <w:rFonts w:ascii="Times New Roman" w:hAnsi="Times New Roman" w:cs="Times New Roman"/>
          <w:i/>
          <w:sz w:val="24"/>
          <w:szCs w:val="24"/>
        </w:rPr>
        <w:t>взаимодействия</w:t>
      </w:r>
      <w:r w:rsidRPr="0045453B">
        <w:rPr>
          <w:rFonts w:ascii="Times New Roman" w:hAnsi="Times New Roman" w:cs="Times New Roman"/>
          <w:bCs/>
          <w:i/>
          <w:sz w:val="24"/>
          <w:szCs w:val="24"/>
        </w:rPr>
        <w:t>, проявляющееся:</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расширении знаний правил коммуникации;</w:t>
      </w:r>
    </w:p>
    <w:p w:rsidR="007E66E5" w:rsidRPr="00CB2983" w:rsidRDefault="007E66E5" w:rsidP="0045453B">
      <w:pPr>
        <w:tabs>
          <w:tab w:val="left" w:pos="0"/>
          <w:tab w:val="left" w:pos="993"/>
          <w:tab w:val="left" w:pos="1418"/>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7E66E5" w:rsidRPr="00CB2983" w:rsidRDefault="007E66E5" w:rsidP="0045453B">
      <w:pPr>
        <w:tabs>
          <w:tab w:val="left" w:pos="0"/>
          <w:tab w:val="left" w:pos="993"/>
          <w:tab w:val="left" w:pos="1418"/>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7E66E5" w:rsidRPr="00CB2983" w:rsidRDefault="007E66E5" w:rsidP="0045453B">
      <w:pPr>
        <w:tabs>
          <w:tab w:val="left" w:pos="0"/>
          <w:tab w:val="left" w:pos="993"/>
          <w:tab w:val="left" w:pos="1418"/>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корректно выразить отказ и недовольство, благодарность, сочувствие и т.д.;</w:t>
      </w:r>
    </w:p>
    <w:p w:rsidR="007E66E5" w:rsidRPr="00CB2983" w:rsidRDefault="007E66E5" w:rsidP="0045453B">
      <w:pPr>
        <w:tabs>
          <w:tab w:val="left" w:pos="0"/>
          <w:tab w:val="left" w:pos="993"/>
          <w:tab w:val="left" w:pos="1418"/>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получать и уточнять информацию от собеседника;</w:t>
      </w:r>
    </w:p>
    <w:p w:rsidR="007E66E5" w:rsidRPr="00CB2983" w:rsidRDefault="007E66E5" w:rsidP="0045453B">
      <w:pPr>
        <w:tabs>
          <w:tab w:val="left" w:pos="0"/>
          <w:tab w:val="left" w:pos="993"/>
          <w:tab w:val="left" w:pos="1418"/>
        </w:tabs>
        <w:spacing w:after="0" w:line="240" w:lineRule="auto"/>
        <w:ind w:firstLine="567"/>
        <w:jc w:val="both"/>
        <w:rPr>
          <w:rFonts w:ascii="Times New Roman" w:hAnsi="Times New Roman" w:cs="Times New Roman"/>
          <w:b/>
          <w:sz w:val="24"/>
          <w:szCs w:val="24"/>
        </w:rPr>
      </w:pPr>
      <w:r w:rsidRPr="00CB2983">
        <w:rPr>
          <w:rFonts w:ascii="Times New Roman" w:hAnsi="Times New Roman" w:cs="Times New Roman"/>
          <w:sz w:val="24"/>
          <w:szCs w:val="24"/>
        </w:rPr>
        <w:t>в освоении культурных форм выражения своих чувств.</w:t>
      </w:r>
    </w:p>
    <w:p w:rsidR="007E66E5" w:rsidRPr="0045453B" w:rsidRDefault="007E66E5" w:rsidP="0045453B">
      <w:pPr>
        <w:pStyle w:val="a3"/>
        <w:numPr>
          <w:ilvl w:val="0"/>
          <w:numId w:val="12"/>
        </w:numPr>
        <w:spacing w:after="0" w:line="240" w:lineRule="auto"/>
        <w:ind w:left="0" w:firstLine="567"/>
        <w:jc w:val="both"/>
        <w:rPr>
          <w:rFonts w:ascii="Times New Roman" w:hAnsi="Times New Roman" w:cs="Times New Roman"/>
          <w:i/>
          <w:sz w:val="24"/>
          <w:szCs w:val="24"/>
        </w:rPr>
      </w:pPr>
      <w:r w:rsidRPr="0045453B">
        <w:rPr>
          <w:rFonts w:ascii="Times New Roman" w:hAnsi="Times New Roman" w:cs="Times New Roman"/>
          <w:i/>
          <w:sz w:val="24"/>
          <w:szCs w:val="24"/>
        </w:rPr>
        <w:t>способность к осмыслению и дифференциации картины мира,</w:t>
      </w:r>
      <w:r w:rsidR="00727DFA" w:rsidRPr="0045453B">
        <w:rPr>
          <w:rFonts w:ascii="Times New Roman" w:hAnsi="Times New Roman" w:cs="Times New Roman"/>
          <w:i/>
          <w:sz w:val="24"/>
          <w:szCs w:val="24"/>
        </w:rPr>
        <w:t xml:space="preserve"> ее пространственно-</w:t>
      </w:r>
      <w:r w:rsidRPr="0045453B">
        <w:rPr>
          <w:rFonts w:ascii="Times New Roman" w:hAnsi="Times New Roman" w:cs="Times New Roman"/>
          <w:i/>
          <w:sz w:val="24"/>
          <w:szCs w:val="24"/>
        </w:rPr>
        <w:t>временной организации, проявляющаяся:</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lastRenderedPageBreak/>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накапливать личные впечатления, связанные с явлениями окружающего мира;</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накоплении опыта освоения нового при помощи экскурсий и путешествий;</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принимать и включать в свой личный опыт жизненный опыт других людей;</w:t>
      </w:r>
    </w:p>
    <w:p w:rsidR="007E66E5" w:rsidRPr="00CB2983" w:rsidRDefault="007E66E5" w:rsidP="0045453B">
      <w:pPr>
        <w:tabs>
          <w:tab w:val="left" w:pos="0"/>
        </w:tabs>
        <w:spacing w:after="0" w:line="240" w:lineRule="auto"/>
        <w:ind w:firstLine="567"/>
        <w:jc w:val="both"/>
        <w:rPr>
          <w:rFonts w:ascii="Times New Roman" w:hAnsi="Times New Roman" w:cs="Times New Roman"/>
          <w:b/>
          <w:sz w:val="24"/>
          <w:szCs w:val="24"/>
        </w:rPr>
      </w:pPr>
      <w:r w:rsidRPr="00CB2983">
        <w:rPr>
          <w:rFonts w:ascii="Times New Roman" w:hAnsi="Times New Roman" w:cs="Times New Roman"/>
          <w:sz w:val="24"/>
          <w:szCs w:val="24"/>
        </w:rPr>
        <w:t>в способности взаимодействовать с другими людьми, умении</w:t>
      </w:r>
      <w:r w:rsidR="00727DFA" w:rsidRPr="00CB2983">
        <w:rPr>
          <w:rFonts w:ascii="Times New Roman" w:hAnsi="Times New Roman" w:cs="Times New Roman"/>
          <w:sz w:val="24"/>
          <w:szCs w:val="24"/>
        </w:rPr>
        <w:t xml:space="preserve"> </w:t>
      </w:r>
      <w:r w:rsidRPr="00CB2983">
        <w:rPr>
          <w:rFonts w:ascii="Times New Roman" w:hAnsi="Times New Roman" w:cs="Times New Roman"/>
          <w:sz w:val="24"/>
          <w:szCs w:val="24"/>
        </w:rPr>
        <w:t>делиться своими воспоминаниями, впечатлениями и планами.</w:t>
      </w:r>
    </w:p>
    <w:p w:rsidR="00727DFA" w:rsidRPr="0045453B" w:rsidRDefault="007E66E5" w:rsidP="0045453B">
      <w:pPr>
        <w:pStyle w:val="a3"/>
        <w:numPr>
          <w:ilvl w:val="0"/>
          <w:numId w:val="12"/>
        </w:numPr>
        <w:suppressAutoHyphens/>
        <w:spacing w:after="0" w:line="240" w:lineRule="auto"/>
        <w:ind w:left="0" w:firstLine="567"/>
        <w:jc w:val="both"/>
        <w:rPr>
          <w:rFonts w:ascii="Times New Roman" w:hAnsi="Times New Roman" w:cs="Times New Roman"/>
          <w:i/>
          <w:sz w:val="24"/>
          <w:szCs w:val="24"/>
        </w:rPr>
      </w:pPr>
      <w:r w:rsidRPr="0045453B">
        <w:rPr>
          <w:rFonts w:ascii="Times New Roman" w:hAnsi="Times New Roman" w:cs="Times New Roman"/>
          <w:i/>
          <w:sz w:val="24"/>
          <w:szCs w:val="24"/>
        </w:rPr>
        <w:t>способность к осмыслению социального окружени</w:t>
      </w:r>
      <w:r w:rsidR="00727DFA" w:rsidRPr="0045453B">
        <w:rPr>
          <w:rFonts w:ascii="Times New Roman" w:hAnsi="Times New Roman" w:cs="Times New Roman"/>
          <w:i/>
          <w:sz w:val="24"/>
          <w:szCs w:val="24"/>
        </w:rPr>
        <w:t>я, своего места в нем, принятие</w:t>
      </w:r>
    </w:p>
    <w:p w:rsidR="007E66E5" w:rsidRPr="0045453B" w:rsidRDefault="007E66E5" w:rsidP="0045453B">
      <w:pPr>
        <w:suppressAutoHyphens/>
        <w:spacing w:after="0" w:line="240" w:lineRule="auto"/>
        <w:jc w:val="both"/>
        <w:rPr>
          <w:rFonts w:ascii="Times New Roman" w:hAnsi="Times New Roman" w:cs="Times New Roman"/>
          <w:i/>
          <w:sz w:val="24"/>
          <w:szCs w:val="24"/>
        </w:rPr>
      </w:pPr>
      <w:r w:rsidRPr="0045453B">
        <w:rPr>
          <w:rFonts w:ascii="Times New Roman" w:hAnsi="Times New Roman" w:cs="Times New Roman"/>
          <w:i/>
          <w:sz w:val="24"/>
          <w:szCs w:val="24"/>
        </w:rPr>
        <w:t>соответствующих возрасту ценностей и социальных ролей</w:t>
      </w:r>
      <w:r w:rsidRPr="0045453B">
        <w:rPr>
          <w:rFonts w:ascii="Times New Roman" w:hAnsi="Times New Roman" w:cs="Times New Roman"/>
          <w:bCs/>
          <w:i/>
          <w:sz w:val="24"/>
          <w:szCs w:val="24"/>
        </w:rPr>
        <w:t>,</w:t>
      </w:r>
      <w:r w:rsidRPr="0045453B">
        <w:rPr>
          <w:rFonts w:ascii="Times New Roman" w:hAnsi="Times New Roman" w:cs="Times New Roman"/>
          <w:b/>
          <w:bCs/>
          <w:i/>
          <w:sz w:val="24"/>
          <w:szCs w:val="24"/>
        </w:rPr>
        <w:t xml:space="preserve"> </w:t>
      </w:r>
      <w:r w:rsidRPr="0045453B">
        <w:rPr>
          <w:rFonts w:ascii="Times New Roman" w:hAnsi="Times New Roman" w:cs="Times New Roman"/>
          <w:bCs/>
          <w:i/>
          <w:sz w:val="24"/>
          <w:szCs w:val="24"/>
        </w:rPr>
        <w:t>проявляющаяся:</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проявлять инициативу, корректно устанавливать и ограничивать контакт;</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7E66E5" w:rsidRPr="00CB2983" w:rsidRDefault="007E66E5" w:rsidP="0045453B">
      <w:pPr>
        <w:tabs>
          <w:tab w:val="left" w:pos="0"/>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Результаты специальной поддержки освоения АООП НОО должны отражать:</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способность использовать речевые возможности на уроках при ответах и в других ситуациях общения, </w:t>
      </w:r>
      <w:r w:rsidRPr="00CB2983">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CB2983">
        <w:rPr>
          <w:rFonts w:ascii="Times New Roman" w:hAnsi="Times New Roman" w:cs="Times New Roman"/>
          <w:sz w:val="24"/>
          <w:szCs w:val="24"/>
        </w:rPr>
        <w:t xml:space="preserve"> умение задавать вопросы;</w:t>
      </w:r>
    </w:p>
    <w:p w:rsidR="007E66E5" w:rsidRPr="00CB2983" w:rsidRDefault="007E66E5" w:rsidP="00CB2983">
      <w:pPr>
        <w:tabs>
          <w:tab w:val="left" w:pos="0"/>
        </w:tabs>
        <w:spacing w:after="0" w:line="240" w:lineRule="auto"/>
        <w:ind w:firstLine="709"/>
        <w:jc w:val="both"/>
        <w:rPr>
          <w:rFonts w:ascii="Times New Roman" w:hAnsi="Times New Roman" w:cs="Times New Roman"/>
          <w:kern w:val="2"/>
          <w:sz w:val="24"/>
          <w:szCs w:val="24"/>
        </w:rPr>
      </w:pPr>
      <w:r w:rsidRPr="00CB2983">
        <w:rPr>
          <w:rFonts w:ascii="Times New Roman" w:hAnsi="Times New Roman" w:cs="Times New Roman"/>
          <w:sz w:val="24"/>
          <w:szCs w:val="24"/>
        </w:rPr>
        <w:t xml:space="preserve">способность к </w:t>
      </w:r>
      <w:r w:rsidRPr="00CB2983">
        <w:rPr>
          <w:rFonts w:ascii="Times New Roman" w:hAnsi="Times New Roman" w:cs="Times New Roman"/>
          <w:kern w:val="2"/>
          <w:sz w:val="24"/>
          <w:szCs w:val="24"/>
        </w:rPr>
        <w:t>наблюдательности, умение замечать новое;</w:t>
      </w:r>
    </w:p>
    <w:p w:rsidR="007E66E5" w:rsidRPr="00CB2983" w:rsidRDefault="007E66E5" w:rsidP="00CB2983">
      <w:pPr>
        <w:tabs>
          <w:tab w:val="left" w:pos="0"/>
        </w:tabs>
        <w:spacing w:after="0" w:line="240" w:lineRule="auto"/>
        <w:ind w:firstLine="709"/>
        <w:jc w:val="both"/>
        <w:rPr>
          <w:rFonts w:ascii="Times New Roman" w:hAnsi="Times New Roman" w:cs="Times New Roman"/>
          <w:kern w:val="2"/>
          <w:sz w:val="24"/>
          <w:szCs w:val="24"/>
        </w:rPr>
      </w:pPr>
      <w:r w:rsidRPr="00CB2983">
        <w:rPr>
          <w:rFonts w:ascii="Times New Roman" w:hAnsi="Times New Roman" w:cs="Times New Roman"/>
          <w:sz w:val="24"/>
          <w:szCs w:val="24"/>
        </w:rPr>
        <w:t>овладение эффективными способами учебно-познавательной и предметно-практической деятельности;</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w:t>
      </w:r>
      <w:r w:rsidRPr="00CB2983">
        <w:rPr>
          <w:rFonts w:ascii="Times New Roman" w:hAnsi="Times New Roman" w:cs="Times New Roman"/>
          <w:sz w:val="24"/>
          <w:szCs w:val="24"/>
        </w:rPr>
        <w:lastRenderedPageBreak/>
        <w:t>осуществлять словесный отчет о процессе и результатах деятельности; оценивать процесс и результат деятельности;</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7E66E5" w:rsidRPr="00CB2983" w:rsidRDefault="007E66E5" w:rsidP="00CB2983">
      <w:pPr>
        <w:tabs>
          <w:tab w:val="left" w:pos="0"/>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сформированные в соответствии АООП НОО универсальные учебные действия.</w:t>
      </w:r>
    </w:p>
    <w:p w:rsidR="007E66E5" w:rsidRPr="00CB2983" w:rsidRDefault="007E66E5"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7E66E5" w:rsidRPr="00CB2983" w:rsidRDefault="00631006" w:rsidP="0045453B">
      <w:pPr>
        <w:tabs>
          <w:tab w:val="left" w:pos="0"/>
          <w:tab w:val="right" w:leader="dot" w:pos="9639"/>
        </w:tabs>
        <w:spacing w:after="0" w:line="240" w:lineRule="auto"/>
        <w:ind w:firstLine="567"/>
        <w:jc w:val="both"/>
        <w:outlineLvl w:val="2"/>
        <w:rPr>
          <w:rFonts w:ascii="Times New Roman" w:hAnsi="Times New Roman" w:cs="Times New Roman"/>
          <w:b/>
          <w:sz w:val="24"/>
          <w:szCs w:val="24"/>
        </w:rPr>
      </w:pPr>
      <w:bookmarkStart w:id="3" w:name="_Toc415833117"/>
      <w:r>
        <w:rPr>
          <w:rFonts w:ascii="Times New Roman" w:hAnsi="Times New Roman" w:cs="Times New Roman"/>
          <w:b/>
          <w:sz w:val="24"/>
          <w:szCs w:val="24"/>
        </w:rPr>
        <w:t>1</w:t>
      </w:r>
      <w:r w:rsidR="00812637" w:rsidRPr="00CB2983">
        <w:rPr>
          <w:rFonts w:ascii="Times New Roman" w:hAnsi="Times New Roman" w:cs="Times New Roman"/>
          <w:b/>
          <w:sz w:val="24"/>
          <w:szCs w:val="24"/>
        </w:rPr>
        <w:t>.</w:t>
      </w:r>
      <w:r w:rsidR="007E66E5" w:rsidRPr="00CB2983">
        <w:rPr>
          <w:rFonts w:ascii="Times New Roman" w:hAnsi="Times New Roman" w:cs="Times New Roman"/>
          <w:b/>
          <w:sz w:val="24"/>
          <w:szCs w:val="24"/>
        </w:rPr>
        <w:t xml:space="preserve">3. Система оценки достижения обучающимися </w:t>
      </w:r>
      <w:r w:rsidR="007E66E5" w:rsidRPr="00CB2983">
        <w:rPr>
          <w:rFonts w:ascii="Times New Roman" w:hAnsi="Times New Roman" w:cs="Times New Roman"/>
          <w:b/>
          <w:sz w:val="24"/>
          <w:szCs w:val="24"/>
        </w:rPr>
        <w:br/>
        <w:t xml:space="preserve">с задержкой психического развития планируемых результатов освоения </w:t>
      </w:r>
      <w:r w:rsidR="007E66E5" w:rsidRPr="00CB2983">
        <w:rPr>
          <w:rFonts w:ascii="Times New Roman" w:hAnsi="Times New Roman" w:cs="Times New Roman"/>
          <w:b/>
          <w:sz w:val="24"/>
          <w:szCs w:val="24"/>
        </w:rPr>
        <w:br/>
        <w:t xml:space="preserve">адаптированной основной общеобразовательной программы </w:t>
      </w:r>
      <w:r w:rsidR="007E66E5" w:rsidRPr="00CB2983">
        <w:rPr>
          <w:rFonts w:ascii="Times New Roman" w:hAnsi="Times New Roman" w:cs="Times New Roman"/>
          <w:b/>
          <w:sz w:val="24"/>
          <w:szCs w:val="24"/>
        </w:rPr>
        <w:br/>
        <w:t>начального общего образования</w:t>
      </w:r>
      <w:bookmarkEnd w:id="3"/>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7E66E5" w:rsidRPr="00CB2983" w:rsidRDefault="007E66E5" w:rsidP="00CB2983">
      <w:pPr>
        <w:pStyle w:val="14TexstOSNOVA1012"/>
        <w:spacing w:line="240" w:lineRule="auto"/>
        <w:ind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t xml:space="preserve">Оценивать </w:t>
      </w:r>
      <w:r w:rsidRPr="00CB2983">
        <w:rPr>
          <w:rFonts w:ascii="Times New Roman" w:hAnsi="Times New Roman" w:cs="Times New Roman"/>
          <w:sz w:val="24"/>
          <w:szCs w:val="24"/>
        </w:rPr>
        <w:t>достижения обучающимся с ЗПР планируемых результатов</w:t>
      </w:r>
      <w:r w:rsidRPr="00CB2983">
        <w:rPr>
          <w:rFonts w:ascii="Times New Roman" w:hAnsi="Times New Roman" w:cs="Times New Roman"/>
          <w:color w:val="auto"/>
          <w:sz w:val="24"/>
          <w:szCs w:val="24"/>
        </w:rPr>
        <w:t xml:space="preserve"> необходимо при завершении каждого уровня образования</w:t>
      </w:r>
      <w:r w:rsidRPr="00CB2983">
        <w:rPr>
          <w:rStyle w:val="af5"/>
          <w:rFonts w:ascii="Times New Roman" w:hAnsi="Times New Roman" w:cs="Times New Roman"/>
          <w:color w:val="auto"/>
          <w:sz w:val="24"/>
          <w:szCs w:val="24"/>
        </w:rPr>
        <w:t xml:space="preserve">, </w:t>
      </w:r>
      <w:r w:rsidRPr="00CB2983">
        <w:rPr>
          <w:rFonts w:ascii="Times New Roman" w:hAnsi="Times New Roman" w:cs="Times New Roman"/>
          <w:color w:val="auto"/>
          <w:sz w:val="24"/>
          <w:szCs w:val="24"/>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727DFA" w:rsidRPr="00CB2983" w:rsidRDefault="007E66E5" w:rsidP="00CB2983">
      <w:pPr>
        <w:pStyle w:val="ae"/>
        <w:spacing w:after="0" w:line="240" w:lineRule="auto"/>
        <w:ind w:left="0" w:firstLine="709"/>
        <w:jc w:val="both"/>
        <w:rPr>
          <w:rFonts w:ascii="Times New Roman" w:hAnsi="Times New Roman" w:cs="Times New Roman"/>
          <w:sz w:val="24"/>
          <w:szCs w:val="24"/>
        </w:rPr>
      </w:pPr>
      <w:r w:rsidRPr="00CB2983">
        <w:rPr>
          <w:rFonts w:ascii="Times New Roman" w:hAnsi="Times New Roman" w:cs="Times New Roman"/>
          <w:sz w:val="24"/>
          <w:szCs w:val="24"/>
        </w:rPr>
        <w:t>Обучающиеся с ЗПР имеют право на прохо</w:t>
      </w:r>
      <w:r w:rsidR="00727DFA" w:rsidRPr="00CB2983">
        <w:rPr>
          <w:rFonts w:ascii="Times New Roman" w:hAnsi="Times New Roman" w:cs="Times New Roman"/>
          <w:sz w:val="24"/>
          <w:szCs w:val="24"/>
        </w:rPr>
        <w:t>ждение текущей, промежуточной и</w:t>
      </w:r>
    </w:p>
    <w:p w:rsidR="007E66E5" w:rsidRPr="00CB2983" w:rsidRDefault="00727DFA" w:rsidP="00CB2983">
      <w:pPr>
        <w:pStyle w:val="ae"/>
        <w:spacing w:after="0" w:line="240" w:lineRule="auto"/>
        <w:ind w:left="0"/>
        <w:jc w:val="both"/>
        <w:rPr>
          <w:rFonts w:ascii="Times New Roman" w:hAnsi="Times New Roman" w:cs="Times New Roman"/>
          <w:sz w:val="24"/>
          <w:szCs w:val="24"/>
        </w:rPr>
      </w:pPr>
      <w:r w:rsidRPr="00CB2983">
        <w:rPr>
          <w:rFonts w:ascii="Times New Roman" w:hAnsi="Times New Roman" w:cs="Times New Roman"/>
          <w:sz w:val="24"/>
          <w:szCs w:val="24"/>
        </w:rPr>
        <w:t xml:space="preserve"> </w:t>
      </w:r>
      <w:r w:rsidR="007E66E5" w:rsidRPr="00CB2983">
        <w:rPr>
          <w:rFonts w:ascii="Times New Roman" w:hAnsi="Times New Roman" w:cs="Times New Roman"/>
          <w:sz w:val="24"/>
          <w:szCs w:val="24"/>
        </w:rPr>
        <w:t>государственной итоговой аттестации</w:t>
      </w:r>
      <w:r w:rsidR="007E66E5" w:rsidRPr="00CB2983">
        <w:rPr>
          <w:rFonts w:ascii="Times New Roman" w:hAnsi="Times New Roman" w:cs="Times New Roman"/>
          <w:b/>
          <w:sz w:val="24"/>
          <w:szCs w:val="24"/>
        </w:rPr>
        <w:t xml:space="preserve"> </w:t>
      </w:r>
      <w:r w:rsidR="007E66E5" w:rsidRPr="00CB2983">
        <w:rPr>
          <w:rFonts w:ascii="Times New Roman" w:hAnsi="Times New Roman" w:cs="Times New Roman"/>
          <w:sz w:val="24"/>
          <w:szCs w:val="24"/>
        </w:rPr>
        <w:t>освоения АООП НОО в иных формах.</w:t>
      </w:r>
    </w:p>
    <w:p w:rsidR="00727DFA" w:rsidRPr="00CB2983" w:rsidRDefault="007E66E5" w:rsidP="00CB2983">
      <w:pPr>
        <w:pStyle w:val="ae"/>
        <w:spacing w:after="0" w:line="240" w:lineRule="auto"/>
        <w:ind w:left="0" w:firstLine="709"/>
        <w:jc w:val="both"/>
        <w:rPr>
          <w:rFonts w:ascii="Times New Roman" w:hAnsi="Times New Roman" w:cs="Times New Roman"/>
          <w:sz w:val="24"/>
          <w:szCs w:val="24"/>
        </w:rPr>
      </w:pPr>
      <w:r w:rsidRPr="00CB2983">
        <w:rPr>
          <w:rFonts w:ascii="Times New Roman" w:hAnsi="Times New Roman" w:cs="Times New Roman"/>
          <w:sz w:val="24"/>
          <w:szCs w:val="24"/>
        </w:rPr>
        <w:t>Специальные условия</w:t>
      </w:r>
      <w:r w:rsidRPr="00CB2983">
        <w:rPr>
          <w:rFonts w:ascii="Times New Roman" w:hAnsi="Times New Roman" w:cs="Times New Roman"/>
          <w:b/>
          <w:sz w:val="24"/>
          <w:szCs w:val="24"/>
        </w:rPr>
        <w:t xml:space="preserve"> </w:t>
      </w:r>
      <w:r w:rsidRPr="00CB2983">
        <w:rPr>
          <w:rFonts w:ascii="Times New Roman" w:hAnsi="Times New Roman" w:cs="Times New Roman"/>
          <w:sz w:val="24"/>
          <w:szCs w:val="24"/>
        </w:rPr>
        <w:t xml:space="preserve">проведения </w:t>
      </w:r>
      <w:r w:rsidRPr="00CB2983">
        <w:rPr>
          <w:rFonts w:ascii="Times New Roman" w:hAnsi="Times New Roman" w:cs="Times New Roman"/>
          <w:i/>
          <w:sz w:val="24"/>
          <w:szCs w:val="24"/>
        </w:rPr>
        <w:t>текущей, промежуточной</w:t>
      </w:r>
      <w:r w:rsidRPr="00CB2983">
        <w:rPr>
          <w:rFonts w:ascii="Times New Roman" w:hAnsi="Times New Roman" w:cs="Times New Roman"/>
          <w:sz w:val="24"/>
          <w:szCs w:val="24"/>
        </w:rPr>
        <w:t xml:space="preserve"> и </w:t>
      </w:r>
      <w:r w:rsidRPr="00CB2983">
        <w:rPr>
          <w:rFonts w:ascii="Times New Roman" w:hAnsi="Times New Roman" w:cs="Times New Roman"/>
          <w:i/>
          <w:sz w:val="24"/>
          <w:szCs w:val="24"/>
        </w:rPr>
        <w:t>итоговой</w:t>
      </w:r>
      <w:r w:rsidR="00727DFA" w:rsidRPr="00CB2983">
        <w:rPr>
          <w:rFonts w:ascii="Times New Roman" w:hAnsi="Times New Roman" w:cs="Times New Roman"/>
          <w:sz w:val="24"/>
          <w:szCs w:val="24"/>
        </w:rPr>
        <w:t xml:space="preserve"> (по</w:t>
      </w:r>
    </w:p>
    <w:p w:rsidR="007E66E5" w:rsidRPr="00CB2983" w:rsidRDefault="007E66E5" w:rsidP="00CB2983">
      <w:pPr>
        <w:pStyle w:val="ae"/>
        <w:spacing w:after="0" w:line="240" w:lineRule="auto"/>
        <w:ind w:left="0"/>
        <w:jc w:val="both"/>
        <w:rPr>
          <w:rFonts w:ascii="Times New Roman" w:hAnsi="Times New Roman" w:cs="Times New Roman"/>
          <w:sz w:val="24"/>
          <w:szCs w:val="24"/>
        </w:rPr>
      </w:pPr>
      <w:r w:rsidRPr="00CB2983">
        <w:rPr>
          <w:rFonts w:ascii="Times New Roman" w:hAnsi="Times New Roman" w:cs="Times New Roman"/>
          <w:sz w:val="24"/>
          <w:szCs w:val="24"/>
        </w:rPr>
        <w:t xml:space="preserve">итогам освоения АООП НОО) </w:t>
      </w:r>
      <w:r w:rsidRPr="00CB2983">
        <w:rPr>
          <w:rFonts w:ascii="Times New Roman" w:hAnsi="Times New Roman" w:cs="Times New Roman"/>
          <w:i/>
          <w:sz w:val="24"/>
          <w:szCs w:val="24"/>
        </w:rPr>
        <w:t xml:space="preserve">аттестации </w:t>
      </w:r>
      <w:r w:rsidRPr="00CB2983">
        <w:rPr>
          <w:rFonts w:ascii="Times New Roman" w:hAnsi="Times New Roman" w:cs="Times New Roman"/>
          <w:sz w:val="24"/>
          <w:szCs w:val="24"/>
        </w:rPr>
        <w:t>обучающихся с ЗПР включают:</w:t>
      </w:r>
    </w:p>
    <w:p w:rsidR="00727DFA"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особую форму организации аттестации (в </w:t>
      </w:r>
      <w:r w:rsidR="00727DFA" w:rsidRPr="00CB2983">
        <w:rPr>
          <w:rFonts w:ascii="Times New Roman" w:hAnsi="Times New Roman" w:cs="Times New Roman"/>
          <w:sz w:val="24"/>
          <w:szCs w:val="24"/>
        </w:rPr>
        <w:t>малой группе, индивидуальную) с</w:t>
      </w:r>
    </w:p>
    <w:p w:rsidR="00727DFA"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учетом особых образовательных потребностей и индивидуальных особенностей обучающихся с ЗПР;</w:t>
      </w:r>
    </w:p>
    <w:p w:rsidR="00727DFA"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привычную обстановку в классе (присутствие св</w:t>
      </w:r>
      <w:r w:rsidR="00727DFA" w:rsidRPr="00CB2983">
        <w:rPr>
          <w:rFonts w:ascii="Times New Roman" w:hAnsi="Times New Roman" w:cs="Times New Roman"/>
          <w:sz w:val="24"/>
          <w:szCs w:val="24"/>
        </w:rPr>
        <w:t>оего учителя, наличие привычных</w:t>
      </w:r>
    </w:p>
    <w:p w:rsidR="00727DFA" w:rsidRPr="00CB2983" w:rsidRDefault="007E66E5" w:rsidP="0045453B">
      <w:pPr>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для обучающихся мнестических опор: наглядных схем, шаблонов общего хода выполнения заданий);</w:t>
      </w:r>
    </w:p>
    <w:p w:rsidR="00727DFA"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присутствие в начале работы этапа общей организации деятельности;</w:t>
      </w:r>
    </w:p>
    <w:p w:rsidR="007E66E5" w:rsidRPr="00CB2983" w:rsidRDefault="007E66E5" w:rsidP="0045453B">
      <w:pPr>
        <w:pStyle w:val="a3"/>
        <w:numPr>
          <w:ilvl w:val="0"/>
          <w:numId w:val="12"/>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адаптирование инструкции с учетом особых образовательных потребностей и индивидуальных трудностей обучающихся с ЗПР:</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1) упрощение формулировок по грамматическому и семантическому оформлению;</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E66E5" w:rsidRPr="00CB2983" w:rsidRDefault="007E66E5"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27DFA" w:rsidRPr="00CB2983" w:rsidRDefault="007E66E5" w:rsidP="0045453B">
      <w:pPr>
        <w:pStyle w:val="a3"/>
        <w:numPr>
          <w:ilvl w:val="0"/>
          <w:numId w:val="13"/>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при необходимости адаптирование текста задания с</w:t>
      </w:r>
      <w:r w:rsidR="00727DFA" w:rsidRPr="00CB2983">
        <w:rPr>
          <w:rFonts w:ascii="Times New Roman" w:hAnsi="Times New Roman" w:cs="Times New Roman"/>
          <w:sz w:val="24"/>
          <w:szCs w:val="24"/>
        </w:rPr>
        <w:t xml:space="preserve"> учетом особых</w:t>
      </w:r>
    </w:p>
    <w:p w:rsidR="00727DFA" w:rsidRPr="00CB2983" w:rsidRDefault="007E66E5" w:rsidP="0045453B">
      <w:pPr>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727DFA" w:rsidRPr="00CB2983" w:rsidRDefault="007E66E5" w:rsidP="0045453B">
      <w:pPr>
        <w:pStyle w:val="a3"/>
        <w:numPr>
          <w:ilvl w:val="0"/>
          <w:numId w:val="13"/>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при необходимости предоставл</w:t>
      </w:r>
      <w:r w:rsidR="00727DFA" w:rsidRPr="00CB2983">
        <w:rPr>
          <w:rFonts w:ascii="Times New Roman" w:hAnsi="Times New Roman" w:cs="Times New Roman"/>
          <w:sz w:val="24"/>
          <w:szCs w:val="24"/>
        </w:rPr>
        <w:t>ение дифференцированной помощи:</w:t>
      </w:r>
    </w:p>
    <w:p w:rsidR="007E66E5" w:rsidRPr="00CB2983" w:rsidRDefault="007E66E5" w:rsidP="0045453B">
      <w:pPr>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lastRenderedPageBreak/>
        <w:t>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E66E5" w:rsidRPr="00CB2983" w:rsidRDefault="007E66E5" w:rsidP="0045453B">
      <w:pPr>
        <w:pStyle w:val="a3"/>
        <w:numPr>
          <w:ilvl w:val="0"/>
          <w:numId w:val="13"/>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увеличение времени на выполнение заданий;  </w:t>
      </w:r>
    </w:p>
    <w:p w:rsidR="00727DFA" w:rsidRPr="00CB2983" w:rsidRDefault="007E66E5" w:rsidP="0045453B">
      <w:pPr>
        <w:pStyle w:val="a3"/>
        <w:numPr>
          <w:ilvl w:val="0"/>
          <w:numId w:val="13"/>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возможность организации короткого переры</w:t>
      </w:r>
      <w:r w:rsidR="00727DFA" w:rsidRPr="00CB2983">
        <w:rPr>
          <w:rFonts w:ascii="Times New Roman" w:hAnsi="Times New Roman" w:cs="Times New Roman"/>
          <w:sz w:val="24"/>
          <w:szCs w:val="24"/>
        </w:rPr>
        <w:t>ва (10-15 мин) при нарастании в</w:t>
      </w:r>
    </w:p>
    <w:p w:rsidR="007E66E5" w:rsidRPr="00CB2983" w:rsidRDefault="007E66E5" w:rsidP="0045453B">
      <w:pPr>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поведении ребенка проявлений утомления, истощения; </w:t>
      </w:r>
    </w:p>
    <w:p w:rsidR="00727DFA" w:rsidRPr="00CB2983" w:rsidRDefault="007E66E5" w:rsidP="0045453B">
      <w:pPr>
        <w:pStyle w:val="a3"/>
        <w:numPr>
          <w:ilvl w:val="0"/>
          <w:numId w:val="14"/>
        </w:numPr>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недопустимыми являются негативные реакции со стороны педагога, </w:t>
      </w:r>
      <w:r w:rsidR="00727DFA" w:rsidRPr="00CB2983">
        <w:rPr>
          <w:rFonts w:ascii="Times New Roman" w:hAnsi="Times New Roman" w:cs="Times New Roman"/>
          <w:sz w:val="24"/>
          <w:szCs w:val="24"/>
        </w:rPr>
        <w:t>создание</w:t>
      </w:r>
    </w:p>
    <w:p w:rsidR="007E66E5" w:rsidRPr="00CB2983" w:rsidRDefault="007E66E5" w:rsidP="0045453B">
      <w:pPr>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ситуаций, приводящих к эмоциональному травмированию ребенка.</w:t>
      </w:r>
    </w:p>
    <w:p w:rsidR="007E66E5" w:rsidRPr="00CB2983" w:rsidRDefault="007E66E5"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w:t>
      </w:r>
    </w:p>
    <w:p w:rsidR="007E66E5" w:rsidRPr="00CB2983" w:rsidRDefault="007E66E5" w:rsidP="00CB2983">
      <w:pPr>
        <w:tabs>
          <w:tab w:val="left" w:pos="0"/>
          <w:tab w:val="right" w:leader="dot" w:pos="9639"/>
        </w:tabs>
        <w:spacing w:after="0" w:line="240" w:lineRule="auto"/>
        <w:ind w:firstLine="709"/>
        <w:jc w:val="both"/>
        <w:rPr>
          <w:rFonts w:ascii="Times New Roman" w:hAnsi="Times New Roman" w:cs="Times New Roman"/>
          <w:b/>
          <w:sz w:val="24"/>
          <w:szCs w:val="24"/>
        </w:rPr>
      </w:pPr>
      <w:r w:rsidRPr="00CB2983">
        <w:rPr>
          <w:rFonts w:ascii="Times New Roman" w:hAnsi="Times New Roman" w:cs="Times New Roman"/>
          <w:b/>
          <w:sz w:val="24"/>
          <w:szCs w:val="24"/>
        </w:rPr>
        <w:t>Оценка достижения обучающимися с задержкой психического развития планируемых результатов освоения программы коррекционной работы</w:t>
      </w:r>
      <w:r w:rsidR="00727DFA" w:rsidRPr="00CB2983">
        <w:rPr>
          <w:rFonts w:ascii="Times New Roman" w:hAnsi="Times New Roman" w:cs="Times New Roman"/>
          <w:b/>
          <w:sz w:val="24"/>
          <w:szCs w:val="24"/>
        </w:rPr>
        <w:t>.</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w:t>
      </w:r>
      <w:r w:rsidRPr="00CB2983">
        <w:rPr>
          <w:rFonts w:ascii="Times New Roman" w:hAnsi="Times New Roman" w:cs="Times New Roman"/>
          <w:sz w:val="24"/>
          <w:szCs w:val="24"/>
        </w:rPr>
        <w:lastRenderedPageBreak/>
        <w:t xml:space="preserve">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7E66E5" w:rsidRPr="00CB2983" w:rsidRDefault="007E66E5" w:rsidP="00CB2983">
      <w:pPr>
        <w:tabs>
          <w:tab w:val="right" w:leader="dot" w:pos="9329"/>
        </w:tabs>
        <w:spacing w:after="0" w:line="240" w:lineRule="auto"/>
        <w:ind w:firstLine="709"/>
        <w:jc w:val="both"/>
        <w:rPr>
          <w:rFonts w:ascii="Times New Roman" w:eastAsia="Times New Roman" w:hAnsi="Times New Roman" w:cs="Times New Roman"/>
          <w:sz w:val="24"/>
          <w:szCs w:val="24"/>
        </w:rPr>
      </w:pPr>
      <w:r w:rsidRPr="00CB2983">
        <w:rPr>
          <w:rFonts w:ascii="Times New Roman" w:hAnsi="Times New Roman" w:cs="Times New Roman"/>
          <w:sz w:val="24"/>
          <w:szCs w:val="24"/>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7E66E5" w:rsidRPr="00CB2983" w:rsidRDefault="007E66E5"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Результаты освоения обучающимися с ЗПР программы коррекционной работы не выносятся на итоговую оценку.</w:t>
      </w:r>
    </w:p>
    <w:p w:rsidR="00812637" w:rsidRPr="00CB2983" w:rsidRDefault="00812637" w:rsidP="00CB2983">
      <w:pPr>
        <w:tabs>
          <w:tab w:val="left" w:pos="0"/>
          <w:tab w:val="right" w:leader="dot" w:pos="9639"/>
        </w:tabs>
        <w:spacing w:after="0" w:line="240" w:lineRule="auto"/>
        <w:jc w:val="center"/>
        <w:outlineLvl w:val="1"/>
        <w:rPr>
          <w:rFonts w:ascii="Times New Roman" w:hAnsi="Times New Roman" w:cs="Times New Roman"/>
          <w:b/>
          <w:sz w:val="24"/>
          <w:szCs w:val="24"/>
        </w:rPr>
      </w:pPr>
      <w:bookmarkStart w:id="4" w:name="_Toc415833118"/>
    </w:p>
    <w:p w:rsidR="00727DFA" w:rsidRPr="00CB2983" w:rsidRDefault="00631006" w:rsidP="0045453B">
      <w:pPr>
        <w:tabs>
          <w:tab w:val="left" w:pos="0"/>
          <w:tab w:val="right" w:leader="dot" w:pos="9639"/>
        </w:tabs>
        <w:spacing w:after="0" w:line="240" w:lineRule="auto"/>
        <w:ind w:firstLine="567"/>
        <w:outlineLvl w:val="1"/>
        <w:rPr>
          <w:rFonts w:ascii="Times New Roman" w:hAnsi="Times New Roman" w:cs="Times New Roman"/>
          <w:b/>
          <w:sz w:val="24"/>
          <w:szCs w:val="24"/>
        </w:rPr>
      </w:pPr>
      <w:r>
        <w:rPr>
          <w:rFonts w:ascii="Times New Roman" w:hAnsi="Times New Roman" w:cs="Times New Roman"/>
          <w:b/>
          <w:sz w:val="24"/>
          <w:szCs w:val="24"/>
        </w:rPr>
        <w:t>2</w:t>
      </w:r>
      <w:r w:rsidR="00727DFA" w:rsidRPr="00CB2983">
        <w:rPr>
          <w:rFonts w:ascii="Times New Roman" w:hAnsi="Times New Roman" w:cs="Times New Roman"/>
          <w:b/>
          <w:sz w:val="24"/>
          <w:szCs w:val="24"/>
        </w:rPr>
        <w:t>. Содержательный раздел</w:t>
      </w:r>
      <w:bookmarkEnd w:id="4"/>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sidRPr="00CB2983">
        <w:rPr>
          <w:rFonts w:ascii="Times New Roman" w:eastAsia="Times New Roman" w:hAnsi="Times New Roman" w:cs="Times New Roman"/>
          <w:sz w:val="24"/>
          <w:szCs w:val="24"/>
        </w:rPr>
        <w:t>соответствуют ФГОС НОО</w:t>
      </w:r>
      <w:r w:rsidRPr="00CB2983">
        <w:rPr>
          <w:rStyle w:val="af0"/>
          <w:rFonts w:ascii="Times New Roman" w:eastAsia="Times New Roman" w:hAnsi="Times New Roman" w:cs="Times New Roman"/>
          <w:sz w:val="24"/>
          <w:szCs w:val="24"/>
        </w:rPr>
        <w:footnoteReference w:id="7"/>
      </w:r>
      <w:r w:rsidRPr="00CB2983">
        <w:rPr>
          <w:rFonts w:ascii="Times New Roman" w:hAnsi="Times New Roman" w:cs="Times New Roman"/>
          <w:sz w:val="24"/>
          <w:szCs w:val="24"/>
        </w:rPr>
        <w:t>.</w:t>
      </w:r>
    </w:p>
    <w:p w:rsidR="00812637"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Структура АООП НОО предполагает введение программы коррекционной работы.</w:t>
      </w:r>
    </w:p>
    <w:p w:rsidR="00727DFA" w:rsidRPr="00CB2983" w:rsidRDefault="00631006" w:rsidP="0045453B">
      <w:pPr>
        <w:tabs>
          <w:tab w:val="left" w:pos="0"/>
          <w:tab w:val="right" w:leader="dot" w:pos="9639"/>
        </w:tabs>
        <w:spacing w:after="0" w:line="240" w:lineRule="auto"/>
        <w:ind w:firstLine="567"/>
        <w:outlineLvl w:val="2"/>
        <w:rPr>
          <w:rFonts w:ascii="Times New Roman" w:hAnsi="Times New Roman" w:cs="Times New Roman"/>
          <w:b/>
          <w:sz w:val="24"/>
          <w:szCs w:val="24"/>
        </w:rPr>
      </w:pPr>
      <w:bookmarkStart w:id="5" w:name="_Toc415833119"/>
      <w:r>
        <w:rPr>
          <w:rFonts w:ascii="Times New Roman" w:hAnsi="Times New Roman" w:cs="Times New Roman"/>
          <w:b/>
          <w:sz w:val="24"/>
          <w:szCs w:val="24"/>
        </w:rPr>
        <w:t>2</w:t>
      </w:r>
      <w:r w:rsidR="00812637" w:rsidRPr="00CB2983">
        <w:rPr>
          <w:rFonts w:ascii="Times New Roman" w:hAnsi="Times New Roman" w:cs="Times New Roman"/>
          <w:b/>
          <w:sz w:val="24"/>
          <w:szCs w:val="24"/>
        </w:rPr>
        <w:t>.</w:t>
      </w:r>
      <w:r w:rsidR="00727DFA" w:rsidRPr="00CB2983">
        <w:rPr>
          <w:rFonts w:ascii="Times New Roman" w:hAnsi="Times New Roman" w:cs="Times New Roman"/>
          <w:b/>
          <w:sz w:val="24"/>
          <w:szCs w:val="24"/>
        </w:rPr>
        <w:t>1. Направление и содержание программы коррекционной работы</w:t>
      </w:r>
      <w:bookmarkEnd w:id="5"/>
    </w:p>
    <w:p w:rsidR="00727DFA" w:rsidRPr="00CB2983" w:rsidRDefault="00727DFA" w:rsidP="00CB2983">
      <w:pPr>
        <w:tabs>
          <w:tab w:val="left" w:pos="0"/>
          <w:tab w:val="right" w:leader="dot" w:pos="9639"/>
        </w:tabs>
        <w:spacing w:after="0" w:line="240" w:lineRule="auto"/>
        <w:ind w:firstLine="658"/>
        <w:jc w:val="both"/>
        <w:rPr>
          <w:rFonts w:ascii="Times New Roman" w:hAnsi="Times New Roman" w:cs="Times New Roman"/>
          <w:sz w:val="24"/>
          <w:szCs w:val="24"/>
        </w:rPr>
      </w:pPr>
      <w:r w:rsidRPr="00CB2983">
        <w:rPr>
          <w:rFonts w:ascii="Times New Roman" w:hAnsi="Times New Roman" w:cs="Times New Roman"/>
          <w:bCs/>
          <w:sz w:val="24"/>
          <w:szCs w:val="24"/>
        </w:rPr>
        <w:t>Программа коррекционной работы</w:t>
      </w:r>
      <w:r w:rsidRPr="00CB2983">
        <w:rPr>
          <w:rFonts w:ascii="Times New Roman" w:hAnsi="Times New Roman" w:cs="Times New Roman"/>
          <w:sz w:val="24"/>
          <w:szCs w:val="24"/>
        </w:rPr>
        <w:t xml:space="preserve"> должна предусматривать индивидуализацию специального сопровождения обучающегося с ЗПР. </w:t>
      </w:r>
      <w:r w:rsidRPr="00CB2983">
        <w:rPr>
          <w:rFonts w:ascii="Times New Roman" w:hAnsi="Times New Roman" w:cs="Times New Roman"/>
          <w:bCs/>
          <w:iCs/>
          <w:sz w:val="24"/>
          <w:szCs w:val="24"/>
        </w:rPr>
        <w:t>Содержание программы коррекционной работы для каждого обучающегося</w:t>
      </w:r>
      <w:r w:rsidRPr="00CB2983">
        <w:rPr>
          <w:rFonts w:ascii="Times New Roman" w:hAnsi="Times New Roman" w:cs="Times New Roman"/>
          <w:sz w:val="24"/>
          <w:szCs w:val="24"/>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727DFA" w:rsidRPr="00CB2983" w:rsidRDefault="00727DFA" w:rsidP="00CB2983">
      <w:pPr>
        <w:pStyle w:val="14TexstOSNOVA1012"/>
        <w:spacing w:line="240" w:lineRule="auto"/>
        <w:ind w:firstLine="709"/>
        <w:rPr>
          <w:rFonts w:ascii="Times New Roman" w:hAnsi="Times New Roman" w:cs="Times New Roman"/>
          <w:color w:val="auto"/>
          <w:kern w:val="2"/>
          <w:sz w:val="24"/>
          <w:szCs w:val="24"/>
        </w:rPr>
      </w:pPr>
      <w:r w:rsidRPr="00CB2983">
        <w:rPr>
          <w:rFonts w:ascii="Times New Roman" w:hAnsi="Times New Roman" w:cs="Times New Roman"/>
          <w:color w:val="auto"/>
          <w:kern w:val="2"/>
          <w:sz w:val="24"/>
          <w:szCs w:val="24"/>
        </w:rPr>
        <w:lastRenderedPageBreak/>
        <w:t>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rsidR="00727DFA"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Cs/>
          <w:sz w:val="24"/>
          <w:szCs w:val="24"/>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Программа коррекционной работы</w:t>
      </w:r>
      <w:r w:rsidRPr="00CB2983">
        <w:rPr>
          <w:rFonts w:ascii="Times New Roman" w:hAnsi="Times New Roman" w:cs="Times New Roman"/>
          <w:b/>
          <w:sz w:val="24"/>
          <w:szCs w:val="24"/>
        </w:rPr>
        <w:t xml:space="preserve"> </w:t>
      </w:r>
      <w:r w:rsidRPr="00CB2983">
        <w:rPr>
          <w:rFonts w:ascii="Times New Roman" w:hAnsi="Times New Roman" w:cs="Times New Roman"/>
          <w:sz w:val="24"/>
          <w:szCs w:val="24"/>
        </w:rPr>
        <w:t>обеспечивает:</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оказание помощи в освоении обучающимися с ЗПР АООП НОО;</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Программа коррекционной работы должна содержать:</w:t>
      </w:r>
    </w:p>
    <w:p w:rsidR="00727DFA" w:rsidRPr="00CB2983" w:rsidRDefault="00727DFA" w:rsidP="00CB2983">
      <w:pPr>
        <w:spacing w:after="0" w:line="240" w:lineRule="auto"/>
        <w:ind w:firstLine="709"/>
        <w:jc w:val="both"/>
        <w:rPr>
          <w:rFonts w:ascii="Times New Roman" w:hAnsi="Times New Roman" w:cs="Times New Roman"/>
          <w:sz w:val="24"/>
          <w:szCs w:val="24"/>
          <w:shd w:val="clear" w:color="auto" w:fill="FFFFFF"/>
        </w:rPr>
      </w:pPr>
      <w:r w:rsidRPr="00CB2983">
        <w:rPr>
          <w:rFonts w:ascii="Times New Roman" w:hAnsi="Times New Roman" w:cs="Times New Roman"/>
          <w:sz w:val="24"/>
          <w:szCs w:val="24"/>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CB2983">
        <w:rPr>
          <w:rFonts w:ascii="Times New Roman" w:hAnsi="Times New Roman" w:cs="Times New Roman"/>
          <w:sz w:val="24"/>
          <w:szCs w:val="24"/>
        </w:rPr>
        <w:t>, корректировку коррекционных мероприятий;</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планируемые результаты коррекционной работы.</w:t>
      </w:r>
    </w:p>
    <w:p w:rsidR="00727DFA" w:rsidRPr="00CB2983" w:rsidRDefault="00727DFA" w:rsidP="00CB2983">
      <w:pPr>
        <w:pStyle w:val="af6"/>
        <w:spacing w:line="240" w:lineRule="auto"/>
        <w:ind w:firstLine="454"/>
        <w:rPr>
          <w:rFonts w:ascii="Times New Roman" w:hAnsi="Times New Roman"/>
          <w:color w:val="auto"/>
          <w:sz w:val="24"/>
          <w:szCs w:val="24"/>
        </w:rPr>
      </w:pPr>
      <w:r w:rsidRPr="00CB2983">
        <w:rPr>
          <w:rFonts w:ascii="Times New Roman" w:hAnsi="Times New Roman"/>
          <w:color w:val="auto"/>
          <w:sz w:val="24"/>
          <w:szCs w:val="24"/>
        </w:rPr>
        <w:t xml:space="preserve">Программа коррекционной работы должна </w:t>
      </w:r>
      <w:r w:rsidRPr="00CB2983">
        <w:rPr>
          <w:rFonts w:ascii="Times New Roman" w:hAnsi="Times New Roman"/>
          <w:color w:val="auto"/>
          <w:spacing w:val="2"/>
          <w:sz w:val="24"/>
          <w:szCs w:val="24"/>
        </w:rPr>
        <w:t>включать в себя взаимосвязанные на</w:t>
      </w:r>
      <w:r w:rsidRPr="00CB2983">
        <w:rPr>
          <w:rFonts w:ascii="Times New Roman" w:hAnsi="Times New Roman"/>
          <w:color w:val="auto"/>
          <w:sz w:val="24"/>
          <w:szCs w:val="24"/>
        </w:rPr>
        <w:t>правления, отражающие её основное содержание:</w:t>
      </w:r>
    </w:p>
    <w:p w:rsidR="00812637" w:rsidRPr="00CB2983" w:rsidRDefault="00727DFA" w:rsidP="00AF40FC">
      <w:pPr>
        <w:pStyle w:val="21"/>
        <w:numPr>
          <w:ilvl w:val="0"/>
          <w:numId w:val="14"/>
        </w:numPr>
        <w:spacing w:line="240" w:lineRule="auto"/>
        <w:ind w:left="0" w:firstLine="567"/>
        <w:rPr>
          <w:sz w:val="24"/>
        </w:rPr>
      </w:pPr>
      <w:r w:rsidRPr="00CB2983">
        <w:rPr>
          <w:iCs/>
          <w:spacing w:val="2"/>
          <w:sz w:val="24"/>
        </w:rPr>
        <w:t>диагностическая работа,</w:t>
      </w:r>
      <w:r w:rsidRPr="00CB2983">
        <w:rPr>
          <w:spacing w:val="2"/>
          <w:sz w:val="24"/>
        </w:rPr>
        <w:t xml:space="preserve"> обеспечивающая </w:t>
      </w:r>
      <w:r w:rsidRPr="00CB2983">
        <w:rPr>
          <w:sz w:val="24"/>
        </w:rPr>
        <w:t>прове</w:t>
      </w:r>
      <w:r w:rsidR="00812637" w:rsidRPr="00CB2983">
        <w:rPr>
          <w:sz w:val="24"/>
        </w:rPr>
        <w:t>дение комплексного обследования</w:t>
      </w:r>
    </w:p>
    <w:p w:rsidR="00812637" w:rsidRPr="00CB2983" w:rsidRDefault="00727DFA" w:rsidP="00AF40FC">
      <w:pPr>
        <w:pStyle w:val="21"/>
        <w:numPr>
          <w:ilvl w:val="0"/>
          <w:numId w:val="0"/>
        </w:numPr>
        <w:spacing w:line="240" w:lineRule="auto"/>
        <w:rPr>
          <w:sz w:val="24"/>
        </w:rPr>
      </w:pPr>
      <w:r w:rsidRPr="00CB2983">
        <w:rPr>
          <w:sz w:val="24"/>
        </w:rPr>
        <w:t>обучающихся с ЗПР и подготовку ре</w:t>
      </w:r>
      <w:r w:rsidRPr="00CB2983">
        <w:rPr>
          <w:spacing w:val="2"/>
          <w:sz w:val="24"/>
        </w:rPr>
        <w:t>комендаций по оказанию им психолого­медико­педагогиче</w:t>
      </w:r>
      <w:r w:rsidRPr="00CB2983">
        <w:rPr>
          <w:sz w:val="24"/>
        </w:rPr>
        <w:t>ской помощи;</w:t>
      </w:r>
    </w:p>
    <w:p w:rsidR="00812637" w:rsidRPr="00CB2983" w:rsidRDefault="00727DFA" w:rsidP="00AF40FC">
      <w:pPr>
        <w:pStyle w:val="21"/>
        <w:numPr>
          <w:ilvl w:val="0"/>
          <w:numId w:val="14"/>
        </w:numPr>
        <w:spacing w:line="240" w:lineRule="auto"/>
        <w:ind w:left="0" w:firstLine="567"/>
        <w:rPr>
          <w:sz w:val="24"/>
        </w:rPr>
      </w:pPr>
      <w:r w:rsidRPr="00CB2983">
        <w:rPr>
          <w:iCs/>
          <w:sz w:val="24"/>
        </w:rPr>
        <w:t>коррекционно­развивающая работа,</w:t>
      </w:r>
      <w:r w:rsidR="00812637" w:rsidRPr="00CB2983">
        <w:rPr>
          <w:sz w:val="24"/>
        </w:rPr>
        <w:t xml:space="preserve"> обеспечивающая своевременную</w:t>
      </w:r>
    </w:p>
    <w:p w:rsidR="00727DFA" w:rsidRPr="00CB2983" w:rsidRDefault="00727DFA" w:rsidP="00AF40FC">
      <w:pPr>
        <w:pStyle w:val="21"/>
        <w:numPr>
          <w:ilvl w:val="0"/>
          <w:numId w:val="0"/>
        </w:numPr>
        <w:spacing w:line="240" w:lineRule="auto"/>
        <w:rPr>
          <w:sz w:val="24"/>
        </w:rPr>
      </w:pPr>
      <w:r w:rsidRPr="00CB2983">
        <w:rPr>
          <w:sz w:val="24"/>
        </w:rPr>
        <w:t xml:space="preserve">специализированную помощь в освоении содержания образования и коррекцию недостатков в психофизическом развитии обучающихся с ЗПР; </w:t>
      </w:r>
    </w:p>
    <w:p w:rsidR="00812637" w:rsidRPr="00CB2983" w:rsidRDefault="00727DFA" w:rsidP="00AF40FC">
      <w:pPr>
        <w:pStyle w:val="21"/>
        <w:numPr>
          <w:ilvl w:val="0"/>
          <w:numId w:val="14"/>
        </w:numPr>
        <w:spacing w:line="240" w:lineRule="auto"/>
        <w:ind w:left="0" w:firstLine="567"/>
        <w:rPr>
          <w:spacing w:val="-2"/>
          <w:sz w:val="24"/>
        </w:rPr>
      </w:pPr>
      <w:r w:rsidRPr="00CB2983">
        <w:rPr>
          <w:iCs/>
          <w:spacing w:val="2"/>
          <w:sz w:val="24"/>
        </w:rPr>
        <w:t>консультативная работа,</w:t>
      </w:r>
      <w:r w:rsidRPr="00CB2983">
        <w:rPr>
          <w:spacing w:val="2"/>
          <w:sz w:val="24"/>
        </w:rPr>
        <w:t xml:space="preserve"> обеспечива</w:t>
      </w:r>
      <w:r w:rsidR="00812637" w:rsidRPr="00CB2983">
        <w:rPr>
          <w:spacing w:val="2"/>
          <w:sz w:val="24"/>
        </w:rPr>
        <w:t>ющая непрерывность специального</w:t>
      </w:r>
    </w:p>
    <w:p w:rsidR="00812637" w:rsidRPr="00CB2983" w:rsidRDefault="00727DFA" w:rsidP="00AF40FC">
      <w:pPr>
        <w:pStyle w:val="21"/>
        <w:numPr>
          <w:ilvl w:val="0"/>
          <w:numId w:val="0"/>
        </w:numPr>
        <w:spacing w:line="240" w:lineRule="auto"/>
        <w:rPr>
          <w:spacing w:val="-2"/>
          <w:sz w:val="24"/>
        </w:rPr>
      </w:pPr>
      <w:r w:rsidRPr="00CB2983">
        <w:rPr>
          <w:spacing w:val="2"/>
          <w:sz w:val="24"/>
        </w:rPr>
        <w:t xml:space="preserve">сопровождения обучающихся с ЗПР и их семей по вопросам реализации </w:t>
      </w:r>
      <w:r w:rsidRPr="00CB2983">
        <w:rPr>
          <w:sz w:val="24"/>
        </w:rPr>
        <w:t>дифференцированных психолого­педагогических условий об</w:t>
      </w:r>
      <w:r w:rsidRPr="00CB2983">
        <w:rPr>
          <w:spacing w:val="-2"/>
          <w:sz w:val="24"/>
        </w:rPr>
        <w:t>учения, воспитания, коррекции, развития и социализации;</w:t>
      </w:r>
    </w:p>
    <w:p w:rsidR="00812637" w:rsidRPr="00CB2983" w:rsidRDefault="00727DFA" w:rsidP="00AF40FC">
      <w:pPr>
        <w:pStyle w:val="21"/>
        <w:numPr>
          <w:ilvl w:val="0"/>
          <w:numId w:val="14"/>
        </w:numPr>
        <w:spacing w:line="240" w:lineRule="auto"/>
        <w:ind w:left="0" w:firstLine="567"/>
        <w:rPr>
          <w:spacing w:val="-2"/>
          <w:sz w:val="24"/>
        </w:rPr>
      </w:pPr>
      <w:r w:rsidRPr="00CB2983">
        <w:rPr>
          <w:iCs/>
          <w:spacing w:val="2"/>
          <w:sz w:val="24"/>
        </w:rPr>
        <w:t>информационно­просветительская работа,</w:t>
      </w:r>
      <w:r w:rsidRPr="00CB2983">
        <w:rPr>
          <w:spacing w:val="2"/>
          <w:sz w:val="24"/>
        </w:rPr>
        <w:t xml:space="preserve"> </w:t>
      </w:r>
      <w:r w:rsidR="00812637" w:rsidRPr="00CB2983">
        <w:rPr>
          <w:spacing w:val="2"/>
          <w:sz w:val="24"/>
        </w:rPr>
        <w:t>направленная на разъяснительную</w:t>
      </w:r>
    </w:p>
    <w:p w:rsidR="00727DFA" w:rsidRPr="00CB2983" w:rsidRDefault="00727DFA" w:rsidP="00AF40FC">
      <w:pPr>
        <w:pStyle w:val="21"/>
        <w:numPr>
          <w:ilvl w:val="0"/>
          <w:numId w:val="0"/>
        </w:numPr>
        <w:spacing w:line="240" w:lineRule="auto"/>
        <w:rPr>
          <w:spacing w:val="-2"/>
          <w:sz w:val="24"/>
        </w:rPr>
      </w:pPr>
      <w:r w:rsidRPr="00CB2983">
        <w:rPr>
          <w:spacing w:val="2"/>
          <w:sz w:val="24"/>
        </w:rPr>
        <w:t xml:space="preserve">деятельность по вопросам, связанным </w:t>
      </w:r>
      <w:r w:rsidRPr="00CB2983">
        <w:rPr>
          <w:sz w:val="24"/>
        </w:rP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Коррекционная работа должна вкл</w:t>
      </w:r>
      <w:r w:rsidR="00812637" w:rsidRPr="00CB2983">
        <w:rPr>
          <w:rFonts w:ascii="Times New Roman" w:hAnsi="Times New Roman" w:cs="Times New Roman"/>
          <w:sz w:val="24"/>
          <w:szCs w:val="24"/>
        </w:rPr>
        <w:t>ючать систематическое психолого-</w:t>
      </w:r>
      <w:r w:rsidRPr="00CB2983">
        <w:rPr>
          <w:rFonts w:ascii="Times New Roman" w:hAnsi="Times New Roman" w:cs="Times New Roman"/>
          <w:sz w:val="24"/>
          <w:szCs w:val="24"/>
        </w:rPr>
        <w:t xml:space="preserve">педагогическое наблюдение в учебной и внеурочной деятельности, разработку и </w:t>
      </w:r>
      <w:r w:rsidRPr="00CB2983">
        <w:rPr>
          <w:rFonts w:ascii="Times New Roman" w:hAnsi="Times New Roman" w:cs="Times New Roman"/>
          <w:sz w:val="24"/>
          <w:szCs w:val="24"/>
        </w:rPr>
        <w:lastRenderedPageBreak/>
        <w:t>реализацию индивидуального ма</w:t>
      </w:r>
      <w:r w:rsidR="00812637" w:rsidRPr="00CB2983">
        <w:rPr>
          <w:rFonts w:ascii="Times New Roman" w:hAnsi="Times New Roman" w:cs="Times New Roman"/>
          <w:sz w:val="24"/>
          <w:szCs w:val="24"/>
        </w:rPr>
        <w:t>ршрута комплексного психолого-</w:t>
      </w:r>
      <w:r w:rsidRPr="00CB2983">
        <w:rPr>
          <w:rFonts w:ascii="Times New Roman" w:hAnsi="Times New Roman" w:cs="Times New Roman"/>
          <w:sz w:val="24"/>
          <w:szCs w:val="24"/>
        </w:rPr>
        <w:t>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и взрослыми и др.</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727DFA" w:rsidRPr="00CB2983" w:rsidRDefault="00727DFA"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Основными механизмами реализации программы коррекционной работы являются:</w:t>
      </w:r>
    </w:p>
    <w:p w:rsidR="00727DFA" w:rsidRPr="00CB2983" w:rsidRDefault="00727DFA"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727DFA" w:rsidRPr="00CB2983" w:rsidRDefault="00727DFA" w:rsidP="00CB2983">
      <w:pPr>
        <w:keepNext/>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w:t>
      </w:r>
      <w:r w:rsidRPr="00CB2983">
        <w:rPr>
          <w:rFonts w:ascii="Times New Roman" w:hAnsi="Times New Roman" w:cs="Times New Roman"/>
          <w:iCs/>
          <w:sz w:val="24"/>
          <w:szCs w:val="24"/>
        </w:rPr>
        <w:t>сихолого-педагогическое сопровождение</w:t>
      </w:r>
      <w:r w:rsidRPr="00CB2983">
        <w:rPr>
          <w:rFonts w:ascii="Times New Roman" w:hAnsi="Times New Roman" w:cs="Times New Roman"/>
          <w:sz w:val="24"/>
          <w:szCs w:val="24"/>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727DFA" w:rsidRPr="00CB2983" w:rsidRDefault="00727DFA" w:rsidP="00CB2983">
      <w:pPr>
        <w:spacing w:after="0" w:line="240" w:lineRule="auto"/>
        <w:ind w:firstLine="709"/>
        <w:contextualSpacing/>
        <w:jc w:val="both"/>
        <w:rPr>
          <w:rFonts w:ascii="Times New Roman" w:hAnsi="Times New Roman" w:cs="Times New Roman"/>
          <w:sz w:val="24"/>
          <w:szCs w:val="24"/>
        </w:rPr>
      </w:pPr>
      <w:r w:rsidRPr="00CB2983">
        <w:rPr>
          <w:rFonts w:ascii="Times New Roman" w:hAnsi="Times New Roman" w:cs="Times New Roman"/>
          <w:sz w:val="24"/>
          <w:szCs w:val="24"/>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727DFA"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Программа коррекционной работы должна содержать: цель, задачи</w:t>
      </w:r>
      <w:r w:rsidRPr="00CB2983">
        <w:rPr>
          <w:rFonts w:ascii="Times New Roman" w:hAnsi="Times New Roman" w:cs="Times New Roman"/>
          <w:caps/>
          <w:sz w:val="24"/>
          <w:szCs w:val="24"/>
        </w:rPr>
        <w:t>,</w:t>
      </w:r>
      <w:r w:rsidRPr="00CB2983">
        <w:rPr>
          <w:rFonts w:ascii="Times New Roman" w:hAnsi="Times New Roman" w:cs="Times New Roman"/>
          <w:sz w:val="24"/>
          <w:szCs w:val="24"/>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w:t>
      </w:r>
      <w:r w:rsidRPr="00CB2983">
        <w:rPr>
          <w:rFonts w:ascii="Times New Roman" w:hAnsi="Times New Roman" w:cs="Times New Roman"/>
          <w:sz w:val="24"/>
          <w:szCs w:val="24"/>
        </w:rPr>
        <w:lastRenderedPageBreak/>
        <w:t>результаты освоения программы коррекционной работы, механизмы реализации программы.</w:t>
      </w:r>
    </w:p>
    <w:p w:rsidR="00812637" w:rsidRPr="00AF40FC" w:rsidRDefault="00727DFA" w:rsidP="00AF40FC">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pacing w:val="2"/>
          <w:sz w:val="24"/>
          <w:szCs w:val="24"/>
        </w:rPr>
        <w:t>Программа коррекционной работы разрабатывается Организацией самостоятельно в соответствии с ФГОС НОО обучающихся с ОВЗ и с учётом ПрАООП НОО обучающихся с ЗПР</w:t>
      </w:r>
      <w:r w:rsidRPr="00CB2983">
        <w:rPr>
          <w:rFonts w:ascii="Times New Roman" w:hAnsi="Times New Roman" w:cs="Times New Roman"/>
          <w:spacing w:val="2"/>
          <w:sz w:val="24"/>
          <w:szCs w:val="24"/>
          <w:vertAlign w:val="superscript"/>
        </w:rPr>
        <w:footnoteReference w:id="8"/>
      </w:r>
      <w:r w:rsidRPr="00CB2983">
        <w:rPr>
          <w:rFonts w:ascii="Times New Roman" w:hAnsi="Times New Roman" w:cs="Times New Roman"/>
          <w:spacing w:val="2"/>
          <w:sz w:val="24"/>
          <w:szCs w:val="24"/>
        </w:rPr>
        <w:t>.</w:t>
      </w:r>
      <w:bookmarkStart w:id="6" w:name="_Toc415833120"/>
    </w:p>
    <w:p w:rsidR="00727DFA" w:rsidRPr="00CB2983" w:rsidRDefault="00631006" w:rsidP="00AF40FC">
      <w:pPr>
        <w:tabs>
          <w:tab w:val="left" w:pos="0"/>
          <w:tab w:val="right" w:leader="dot" w:pos="9639"/>
        </w:tabs>
        <w:spacing w:after="0" w:line="240" w:lineRule="auto"/>
        <w:ind w:firstLine="567"/>
        <w:outlineLvl w:val="1"/>
        <w:rPr>
          <w:rFonts w:ascii="Times New Roman" w:hAnsi="Times New Roman" w:cs="Times New Roman"/>
          <w:b/>
          <w:sz w:val="24"/>
          <w:szCs w:val="24"/>
        </w:rPr>
      </w:pPr>
      <w:r>
        <w:rPr>
          <w:rFonts w:ascii="Times New Roman" w:hAnsi="Times New Roman" w:cs="Times New Roman"/>
          <w:b/>
          <w:sz w:val="24"/>
          <w:szCs w:val="24"/>
        </w:rPr>
        <w:t>3</w:t>
      </w:r>
      <w:r w:rsidR="00727DFA" w:rsidRPr="00CB2983">
        <w:rPr>
          <w:rFonts w:ascii="Times New Roman" w:hAnsi="Times New Roman" w:cs="Times New Roman"/>
          <w:b/>
          <w:sz w:val="24"/>
          <w:szCs w:val="24"/>
        </w:rPr>
        <w:t>. Организационный раздел</w:t>
      </w:r>
      <w:bookmarkEnd w:id="6"/>
    </w:p>
    <w:p w:rsidR="00727DFA" w:rsidRPr="00CB2983" w:rsidRDefault="00631006" w:rsidP="00AF40FC">
      <w:pPr>
        <w:tabs>
          <w:tab w:val="left" w:pos="0"/>
          <w:tab w:val="right" w:leader="dot" w:pos="9639"/>
        </w:tabs>
        <w:spacing w:after="0" w:line="240" w:lineRule="auto"/>
        <w:ind w:firstLine="567"/>
        <w:outlineLvl w:val="2"/>
        <w:rPr>
          <w:rFonts w:ascii="Times New Roman" w:hAnsi="Times New Roman" w:cs="Times New Roman"/>
          <w:sz w:val="24"/>
          <w:szCs w:val="24"/>
        </w:rPr>
      </w:pPr>
      <w:bookmarkStart w:id="7" w:name="_Toc415833121"/>
      <w:r>
        <w:rPr>
          <w:rFonts w:ascii="Times New Roman" w:hAnsi="Times New Roman" w:cs="Times New Roman"/>
          <w:b/>
          <w:sz w:val="24"/>
          <w:szCs w:val="24"/>
        </w:rPr>
        <w:t>3</w:t>
      </w:r>
      <w:r w:rsidR="00727DFA" w:rsidRPr="00CB2983">
        <w:rPr>
          <w:rFonts w:ascii="Times New Roman" w:hAnsi="Times New Roman" w:cs="Times New Roman"/>
          <w:b/>
          <w:sz w:val="24"/>
          <w:szCs w:val="24"/>
        </w:rPr>
        <w:t>.1. Учебный план</w:t>
      </w:r>
      <w:bookmarkEnd w:id="7"/>
    </w:p>
    <w:p w:rsidR="00727DFA" w:rsidRPr="0001208A" w:rsidRDefault="00727DFA" w:rsidP="00CB2983">
      <w:pPr>
        <w:tabs>
          <w:tab w:val="left" w:pos="0"/>
          <w:tab w:val="right" w:leader="dot" w:pos="9639"/>
        </w:tabs>
        <w:spacing w:after="0" w:line="240" w:lineRule="auto"/>
        <w:ind w:firstLine="709"/>
        <w:jc w:val="both"/>
        <w:rPr>
          <w:rFonts w:ascii="Times New Roman" w:hAnsi="Times New Roman" w:cs="Times New Roman"/>
          <w:bCs/>
          <w:color w:val="FF0000"/>
          <w:kern w:val="2"/>
          <w:sz w:val="24"/>
          <w:szCs w:val="24"/>
        </w:rPr>
      </w:pPr>
      <w:r w:rsidRPr="0001208A">
        <w:rPr>
          <w:rFonts w:ascii="Times New Roman" w:hAnsi="Times New Roman" w:cs="Times New Roman"/>
          <w:bCs/>
          <w:color w:val="FF0000"/>
          <w:sz w:val="24"/>
          <w:szCs w:val="24"/>
        </w:rPr>
        <w:t>Обязательные предметные области учебного плана и учебные предметы</w:t>
      </w:r>
      <w:r w:rsidRPr="0001208A">
        <w:rPr>
          <w:rFonts w:ascii="Times New Roman" w:hAnsi="Times New Roman" w:cs="Times New Roman"/>
          <w:bCs/>
          <w:color w:val="FF0000"/>
          <w:kern w:val="2"/>
          <w:sz w:val="24"/>
          <w:szCs w:val="24"/>
        </w:rPr>
        <w:t xml:space="preserve"> соответствуют ФГОС НОО</w:t>
      </w:r>
      <w:r w:rsidRPr="0001208A">
        <w:rPr>
          <w:rStyle w:val="af0"/>
          <w:rFonts w:ascii="Times New Roman" w:hAnsi="Times New Roman" w:cs="Times New Roman"/>
          <w:bCs/>
          <w:color w:val="FF0000"/>
          <w:kern w:val="2"/>
          <w:sz w:val="24"/>
          <w:szCs w:val="24"/>
        </w:rPr>
        <w:footnoteReference w:id="9"/>
      </w:r>
      <w:r w:rsidRPr="0001208A">
        <w:rPr>
          <w:rFonts w:ascii="Times New Roman" w:hAnsi="Times New Roman" w:cs="Times New Roman"/>
          <w:bCs/>
          <w:color w:val="FF0000"/>
          <w:kern w:val="2"/>
          <w:sz w:val="24"/>
          <w:szCs w:val="24"/>
        </w:rPr>
        <w:t>.</w:t>
      </w:r>
    </w:p>
    <w:p w:rsidR="00727DFA" w:rsidRPr="0001208A" w:rsidRDefault="00727DFA" w:rsidP="00CB2983">
      <w:pPr>
        <w:tabs>
          <w:tab w:val="left" w:pos="0"/>
          <w:tab w:val="right" w:leader="dot" w:pos="9639"/>
        </w:tabs>
        <w:spacing w:after="0" w:line="240" w:lineRule="auto"/>
        <w:ind w:firstLine="709"/>
        <w:jc w:val="both"/>
        <w:rPr>
          <w:rFonts w:ascii="Times New Roman" w:hAnsi="Times New Roman" w:cs="Times New Roman"/>
          <w:color w:val="FF0000"/>
          <w:sz w:val="24"/>
          <w:szCs w:val="24"/>
        </w:rPr>
      </w:pPr>
      <w:r w:rsidRPr="0001208A">
        <w:rPr>
          <w:rFonts w:ascii="Times New Roman" w:hAnsi="Times New Roman" w:cs="Times New Roman"/>
          <w:color w:val="FF0000"/>
          <w:sz w:val="24"/>
          <w:szCs w:val="24"/>
          <w:u w:color="000000"/>
        </w:rPr>
        <w:t xml:space="preserve">В соответствии с ФГОС НОО обучающихся с ОВЗ на коррекционную работу отводится не менее 5 часов </w:t>
      </w:r>
      <w:r w:rsidRPr="0001208A">
        <w:rPr>
          <w:rFonts w:ascii="Times New Roman" w:hAnsi="Times New Roman" w:cs="Times New Roman"/>
          <w:bCs/>
          <w:color w:val="FF0000"/>
          <w:sz w:val="24"/>
          <w:szCs w:val="24"/>
          <w:u w:color="000000"/>
        </w:rPr>
        <w:t>в неделю</w:t>
      </w:r>
      <w:r w:rsidRPr="0001208A">
        <w:rPr>
          <w:rFonts w:ascii="Times New Roman" w:hAnsi="Times New Roman" w:cs="Times New Roman"/>
          <w:b/>
          <w:bCs/>
          <w:color w:val="FF0000"/>
          <w:sz w:val="24"/>
          <w:szCs w:val="24"/>
          <w:u w:color="000000"/>
        </w:rPr>
        <w:t xml:space="preserve"> </w:t>
      </w:r>
      <w:r w:rsidRPr="0001208A">
        <w:rPr>
          <w:rFonts w:ascii="Times New Roman" w:hAnsi="Times New Roman" w:cs="Times New Roman"/>
          <w:color w:val="FF0000"/>
          <w:sz w:val="24"/>
          <w:szCs w:val="24"/>
          <w:u w:color="000000"/>
        </w:rPr>
        <w:t>на одного обучающегося в зависимости от его потребностей.</w:t>
      </w:r>
    </w:p>
    <w:p w:rsidR="00727DFA" w:rsidRPr="00AF40FC" w:rsidRDefault="00631006" w:rsidP="00AF40FC">
      <w:pPr>
        <w:tabs>
          <w:tab w:val="left" w:pos="0"/>
          <w:tab w:val="right" w:leader="dot" w:pos="9639"/>
        </w:tabs>
        <w:spacing w:after="0" w:line="240" w:lineRule="auto"/>
        <w:ind w:firstLine="567"/>
        <w:outlineLvl w:val="2"/>
        <w:rPr>
          <w:rFonts w:ascii="Times New Roman" w:hAnsi="Times New Roman" w:cs="Times New Roman"/>
          <w:b/>
          <w:sz w:val="24"/>
          <w:szCs w:val="24"/>
        </w:rPr>
      </w:pPr>
      <w:bookmarkStart w:id="8" w:name="_Toc415833122"/>
      <w:r>
        <w:rPr>
          <w:rFonts w:ascii="Times New Roman" w:hAnsi="Times New Roman" w:cs="Times New Roman"/>
          <w:b/>
          <w:sz w:val="24"/>
          <w:szCs w:val="24"/>
        </w:rPr>
        <w:t>3</w:t>
      </w:r>
      <w:r w:rsidR="00AF40FC">
        <w:rPr>
          <w:rFonts w:ascii="Times New Roman" w:hAnsi="Times New Roman" w:cs="Times New Roman"/>
          <w:b/>
          <w:sz w:val="24"/>
          <w:szCs w:val="24"/>
        </w:rPr>
        <w:t>.2.</w:t>
      </w:r>
      <w:r w:rsidR="00923DCC" w:rsidRPr="00AF40FC">
        <w:rPr>
          <w:rFonts w:ascii="Times New Roman" w:hAnsi="Times New Roman" w:cs="Times New Roman"/>
          <w:b/>
          <w:sz w:val="24"/>
          <w:szCs w:val="24"/>
        </w:rPr>
        <w:t xml:space="preserve"> </w:t>
      </w:r>
      <w:r w:rsidR="00727DFA" w:rsidRPr="00AF40FC">
        <w:rPr>
          <w:rFonts w:ascii="Times New Roman" w:hAnsi="Times New Roman" w:cs="Times New Roman"/>
          <w:b/>
          <w:sz w:val="24"/>
          <w:szCs w:val="24"/>
        </w:rPr>
        <w:t>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8"/>
    </w:p>
    <w:p w:rsidR="00727DFA" w:rsidRPr="00CB2983" w:rsidRDefault="00727DFA" w:rsidP="00CB2983">
      <w:pPr>
        <w:pStyle w:val="14TexstOSNOVA1012"/>
        <w:spacing w:line="240" w:lineRule="auto"/>
        <w:ind w:firstLine="709"/>
        <w:rPr>
          <w:rFonts w:ascii="Times New Roman" w:hAnsi="Times New Roman" w:cs="Times New Roman"/>
          <w:color w:val="auto"/>
          <w:sz w:val="24"/>
          <w:szCs w:val="24"/>
        </w:rPr>
      </w:pPr>
      <w:r w:rsidRPr="00CB2983">
        <w:rPr>
          <w:rFonts w:ascii="Times New Roman" w:hAnsi="Times New Roman" w:cs="Times New Roman"/>
          <w:sz w:val="24"/>
          <w:szCs w:val="24"/>
        </w:rPr>
        <w:t>Требования к условиям получения образования обучающимися с ЗПР</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определяются</w:t>
      </w:r>
      <w:r w:rsidRPr="00CB2983">
        <w:rPr>
          <w:rFonts w:ascii="Times New Roman" w:hAnsi="Times New Roman" w:cs="Times New Roman"/>
          <w:caps/>
          <w:sz w:val="24"/>
          <w:szCs w:val="24"/>
        </w:rPr>
        <w:t xml:space="preserve"> ФГОС НОО </w:t>
      </w:r>
      <w:r w:rsidRPr="00CB2983">
        <w:rPr>
          <w:rFonts w:ascii="Times New Roman" w:hAnsi="Times New Roman" w:cs="Times New Roman"/>
          <w:sz w:val="24"/>
          <w:szCs w:val="24"/>
        </w:rPr>
        <w:t>обучающихся с</w:t>
      </w:r>
      <w:r w:rsidRPr="00CB2983">
        <w:rPr>
          <w:rFonts w:ascii="Times New Roman" w:hAnsi="Times New Roman" w:cs="Times New Roman"/>
          <w:caps/>
          <w:sz w:val="24"/>
          <w:szCs w:val="24"/>
        </w:rPr>
        <w:t xml:space="preserve"> овз </w:t>
      </w:r>
      <w:r w:rsidRPr="00CB2983">
        <w:rPr>
          <w:rFonts w:ascii="Times New Roman" w:hAnsi="Times New Roman" w:cs="Times New Roman"/>
          <w:sz w:val="24"/>
          <w:szCs w:val="24"/>
        </w:rPr>
        <w:t>и</w:t>
      </w:r>
      <w:r w:rsidRPr="00CB2983">
        <w:rPr>
          <w:rFonts w:ascii="Times New Roman" w:hAnsi="Times New Roman" w:cs="Times New Roman"/>
          <w:caps/>
          <w:sz w:val="24"/>
          <w:szCs w:val="24"/>
        </w:rPr>
        <w:t xml:space="preserve"> </w:t>
      </w:r>
      <w:r w:rsidRPr="00CB2983">
        <w:rPr>
          <w:rFonts w:ascii="Times New Roman" w:hAnsi="Times New Roman" w:cs="Times New Roman"/>
          <w:color w:val="auto"/>
          <w:sz w:val="24"/>
          <w:szCs w:val="24"/>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727DFA" w:rsidRPr="00CB2983" w:rsidRDefault="00727DFA" w:rsidP="00CB2983">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CB2983">
        <w:rPr>
          <w:rFonts w:ascii="Times New Roman" w:hAnsi="Times New Roman" w:cs="Times New Roman"/>
          <w:spacing w:val="2"/>
          <w:sz w:val="24"/>
          <w:szCs w:val="24"/>
        </w:rPr>
        <w:t>НОО</w:t>
      </w:r>
      <w:r w:rsidRPr="00CB2983">
        <w:rPr>
          <w:rFonts w:ascii="Times New Roman" w:hAnsi="Times New Roman" w:cs="Times New Roman"/>
          <w:sz w:val="24"/>
          <w:szCs w:val="24"/>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727DFA" w:rsidRPr="00CB2983" w:rsidRDefault="00727DFA" w:rsidP="00CB2983">
      <w:pPr>
        <w:spacing w:after="0" w:line="240" w:lineRule="auto"/>
        <w:ind w:firstLine="709"/>
        <w:jc w:val="both"/>
        <w:rPr>
          <w:rFonts w:ascii="Times New Roman" w:hAnsi="Times New Roman" w:cs="Times New Roman"/>
          <w:b/>
          <w:sz w:val="24"/>
          <w:szCs w:val="24"/>
        </w:rPr>
      </w:pPr>
      <w:r w:rsidRPr="00CB2983">
        <w:rPr>
          <w:rFonts w:ascii="Times New Roman" w:hAnsi="Times New Roman" w:cs="Times New Roman"/>
          <w:b/>
          <w:kern w:val="28"/>
          <w:sz w:val="24"/>
          <w:szCs w:val="24"/>
        </w:rPr>
        <w:t>Кадровые условия</w:t>
      </w:r>
    </w:p>
    <w:p w:rsidR="00727DFA" w:rsidRPr="00CB2983" w:rsidRDefault="00727DFA" w:rsidP="00CB2983">
      <w:pPr>
        <w:pStyle w:val="a6"/>
        <w:spacing w:after="0" w:line="240" w:lineRule="auto"/>
        <w:ind w:firstLine="709"/>
        <w:jc w:val="both"/>
        <w:rPr>
          <w:rFonts w:ascii="Times New Roman" w:hAnsi="Times New Roman"/>
          <w:sz w:val="24"/>
          <w:szCs w:val="24"/>
        </w:rPr>
      </w:pPr>
      <w:r w:rsidRPr="00CB2983">
        <w:rPr>
          <w:rFonts w:ascii="Times New Roman" w:hAnsi="Times New Roman"/>
          <w:sz w:val="24"/>
          <w:szCs w:val="24"/>
        </w:rPr>
        <w:t>Описание кадровых условий реализации АООП НОО включает:</w:t>
      </w:r>
    </w:p>
    <w:p w:rsidR="0085314F" w:rsidRPr="00CB2983" w:rsidRDefault="00727DFA" w:rsidP="00AF40FC">
      <w:pPr>
        <w:pStyle w:val="a8"/>
        <w:numPr>
          <w:ilvl w:val="0"/>
          <w:numId w:val="14"/>
        </w:numPr>
        <w:spacing w:line="240" w:lineRule="auto"/>
        <w:ind w:left="0" w:firstLine="567"/>
        <w:rPr>
          <w:sz w:val="24"/>
          <w:szCs w:val="24"/>
        </w:rPr>
      </w:pPr>
      <w:r w:rsidRPr="00CB2983">
        <w:rPr>
          <w:caps w:val="0"/>
          <w:sz w:val="24"/>
          <w:szCs w:val="24"/>
        </w:rPr>
        <w:t>характеристику укомплектованности Организации;</w:t>
      </w:r>
    </w:p>
    <w:p w:rsidR="0085314F" w:rsidRPr="00CB2983" w:rsidRDefault="00727DFA" w:rsidP="00AF40FC">
      <w:pPr>
        <w:pStyle w:val="a8"/>
        <w:numPr>
          <w:ilvl w:val="0"/>
          <w:numId w:val="14"/>
        </w:numPr>
        <w:spacing w:line="240" w:lineRule="auto"/>
        <w:ind w:left="0" w:firstLine="567"/>
        <w:rPr>
          <w:sz w:val="24"/>
          <w:szCs w:val="24"/>
        </w:rPr>
      </w:pPr>
      <w:r w:rsidRPr="00CB2983">
        <w:rPr>
          <w:caps w:val="0"/>
          <w:sz w:val="24"/>
          <w:szCs w:val="24"/>
        </w:rPr>
        <w:t>описание уровня квалификации работников Организации</w:t>
      </w:r>
      <w:r w:rsidR="0085314F" w:rsidRPr="00CB2983">
        <w:rPr>
          <w:caps w:val="0"/>
          <w:sz w:val="24"/>
          <w:szCs w:val="24"/>
        </w:rPr>
        <w:t xml:space="preserve"> и их функциональных</w:t>
      </w:r>
    </w:p>
    <w:p w:rsidR="0085314F" w:rsidRPr="00CB2983" w:rsidRDefault="00727DFA" w:rsidP="00AF40FC">
      <w:pPr>
        <w:pStyle w:val="a8"/>
        <w:spacing w:line="240" w:lineRule="auto"/>
        <w:ind w:firstLine="0"/>
        <w:rPr>
          <w:sz w:val="24"/>
          <w:szCs w:val="24"/>
          <w:lang w:val="en-US"/>
        </w:rPr>
      </w:pPr>
      <w:r w:rsidRPr="00CB2983">
        <w:rPr>
          <w:caps w:val="0"/>
          <w:sz w:val="24"/>
          <w:szCs w:val="24"/>
        </w:rPr>
        <w:t>обязанностей;</w:t>
      </w:r>
    </w:p>
    <w:p w:rsidR="0085314F" w:rsidRPr="00CB2983" w:rsidRDefault="00727DFA" w:rsidP="00AF40FC">
      <w:pPr>
        <w:pStyle w:val="a8"/>
        <w:numPr>
          <w:ilvl w:val="0"/>
          <w:numId w:val="21"/>
        </w:numPr>
        <w:spacing w:line="240" w:lineRule="auto"/>
        <w:ind w:left="0" w:firstLine="567"/>
        <w:rPr>
          <w:sz w:val="24"/>
          <w:szCs w:val="24"/>
        </w:rPr>
      </w:pPr>
      <w:r w:rsidRPr="00CB2983">
        <w:rPr>
          <w:caps w:val="0"/>
          <w:sz w:val="24"/>
          <w:szCs w:val="24"/>
        </w:rPr>
        <w:t>описание реализуемой системы непрерывно</w:t>
      </w:r>
      <w:r w:rsidR="0085314F" w:rsidRPr="00CB2983">
        <w:rPr>
          <w:caps w:val="0"/>
          <w:sz w:val="24"/>
          <w:szCs w:val="24"/>
        </w:rPr>
        <w:t>го профессионального развития и</w:t>
      </w:r>
    </w:p>
    <w:p w:rsidR="0085314F" w:rsidRPr="00CB2983" w:rsidRDefault="00727DFA" w:rsidP="00AF40FC">
      <w:pPr>
        <w:pStyle w:val="a8"/>
        <w:spacing w:line="240" w:lineRule="auto"/>
        <w:ind w:firstLine="0"/>
        <w:rPr>
          <w:sz w:val="24"/>
          <w:szCs w:val="24"/>
        </w:rPr>
      </w:pPr>
      <w:r w:rsidRPr="00CB2983">
        <w:rPr>
          <w:caps w:val="0"/>
          <w:sz w:val="24"/>
          <w:szCs w:val="24"/>
        </w:rPr>
        <w:t>повышения квалификации педагогических работников;</w:t>
      </w:r>
    </w:p>
    <w:p w:rsidR="00727DFA" w:rsidRPr="00CB2983" w:rsidRDefault="00727DFA" w:rsidP="00AF40FC">
      <w:pPr>
        <w:pStyle w:val="a8"/>
        <w:numPr>
          <w:ilvl w:val="0"/>
          <w:numId w:val="21"/>
        </w:numPr>
        <w:spacing w:line="240" w:lineRule="auto"/>
        <w:ind w:left="0" w:firstLine="567"/>
        <w:rPr>
          <w:sz w:val="24"/>
          <w:szCs w:val="24"/>
        </w:rPr>
      </w:pPr>
      <w:r w:rsidRPr="00CB2983">
        <w:rPr>
          <w:caps w:val="0"/>
          <w:sz w:val="24"/>
          <w:szCs w:val="24"/>
        </w:rPr>
        <w:t>описание системы оценки деятельности членов педагогического коллектива.</w:t>
      </w:r>
    </w:p>
    <w:p w:rsidR="00727DFA" w:rsidRPr="00CB2983" w:rsidRDefault="00727DFA" w:rsidP="00CB2983">
      <w:pPr>
        <w:pStyle w:val="14TexstOSNOVA1012"/>
        <w:spacing w:line="240" w:lineRule="auto"/>
        <w:ind w:firstLine="709"/>
        <w:rPr>
          <w:rFonts w:ascii="Times New Roman" w:hAnsi="Times New Roman" w:cs="Times New Roman"/>
          <w:caps/>
          <w:color w:val="auto"/>
          <w:sz w:val="24"/>
          <w:szCs w:val="24"/>
        </w:rPr>
      </w:pPr>
      <w:r w:rsidRPr="00CB2983">
        <w:rPr>
          <w:rFonts w:ascii="Times New Roman" w:hAnsi="Times New Roman" w:cs="Times New Roman"/>
          <w:sz w:val="24"/>
          <w:szCs w:val="24"/>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727DFA" w:rsidRPr="00CB2983" w:rsidRDefault="00727DFA" w:rsidP="00CB2983">
      <w:pPr>
        <w:shd w:val="clear" w:color="auto" w:fill="FFFFFF"/>
        <w:autoSpaceDE w:val="0"/>
        <w:spacing w:after="0" w:line="240" w:lineRule="auto"/>
        <w:ind w:firstLine="720"/>
        <w:jc w:val="both"/>
        <w:rPr>
          <w:rFonts w:ascii="Times New Roman" w:hAnsi="Times New Roman" w:cs="Times New Roman"/>
          <w:sz w:val="24"/>
          <w:szCs w:val="24"/>
        </w:rPr>
      </w:pPr>
      <w:r w:rsidRPr="00CB2983">
        <w:rPr>
          <w:rFonts w:ascii="Times New Roman" w:hAnsi="Times New Roman" w:cs="Times New Roman"/>
          <w:sz w:val="24"/>
          <w:szCs w:val="24"/>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w:t>
      </w:r>
      <w:r w:rsidRPr="00CB2983">
        <w:rPr>
          <w:rFonts w:ascii="Times New Roman" w:hAnsi="Times New Roman" w:cs="Times New Roman"/>
          <w:sz w:val="24"/>
          <w:szCs w:val="24"/>
        </w:rPr>
        <w:lastRenderedPageBreak/>
        <w:t>воспитатель, педагог-психолог, социальный педагог, педагог-организатор, педагог дополнительного образования, учитель-логопед.</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Педагоги образовательной организации, которые реализуют </w:t>
      </w:r>
      <w:r w:rsidRPr="00CB2983">
        <w:rPr>
          <w:rFonts w:ascii="Times New Roman" w:hAnsi="Times New Roman" w:cs="Times New Roman"/>
          <w:b/>
          <w:bCs/>
          <w:i/>
          <w:iCs/>
          <w:sz w:val="24"/>
          <w:szCs w:val="24"/>
        </w:rPr>
        <w:t xml:space="preserve">программу коррекционной работы </w:t>
      </w:r>
      <w:r w:rsidRPr="00CB2983">
        <w:rPr>
          <w:rFonts w:ascii="Times New Roman" w:hAnsi="Times New Roman" w:cs="Times New Roman"/>
          <w:bCs/>
          <w:iCs/>
          <w:sz w:val="24"/>
          <w:szCs w:val="24"/>
        </w:rPr>
        <w:t xml:space="preserve">АООП НОО обучающихся с ЗПР </w:t>
      </w:r>
      <w:r w:rsidRPr="00CB2983">
        <w:rPr>
          <w:rFonts w:ascii="Times New Roman" w:hAnsi="Times New Roman" w:cs="Times New Roman"/>
          <w:sz w:val="24"/>
          <w:szCs w:val="24"/>
        </w:rPr>
        <w:t>(вариант 7.1), должны иметь высшее профессиональное образование</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по одному</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из вариантов программ подготовки</w:t>
      </w:r>
      <w:r w:rsidRPr="00CB2983">
        <w:rPr>
          <w:rFonts w:ascii="Times New Roman" w:hAnsi="Times New Roman" w:cs="Times New Roman"/>
          <w:caps/>
          <w:sz w:val="24"/>
          <w:szCs w:val="24"/>
        </w:rPr>
        <w:t>:</w:t>
      </w:r>
    </w:p>
    <w:p w:rsidR="00727DFA" w:rsidRPr="00CB2983" w:rsidRDefault="00727DFA" w:rsidP="00CB2983">
      <w:pPr>
        <w:pStyle w:val="western"/>
        <w:spacing w:before="0" w:beforeAutospacing="0"/>
        <w:ind w:firstLine="709"/>
        <w:jc w:val="both"/>
        <w:rPr>
          <w:color w:val="auto"/>
        </w:rPr>
      </w:pPr>
      <w:r w:rsidRPr="00CB2983">
        <w:rPr>
          <w:color w:val="auto"/>
        </w:rPr>
        <w:t>а) по направлению «Специальное (дефектологическое) образование» по образовательным программам подготовки олигофренопедагога;</w:t>
      </w:r>
    </w:p>
    <w:p w:rsidR="00727DFA" w:rsidRPr="00CB2983" w:rsidRDefault="00727DFA" w:rsidP="00CB2983">
      <w:pPr>
        <w:pStyle w:val="western"/>
        <w:spacing w:before="0" w:beforeAutospacing="0"/>
        <w:ind w:firstLine="709"/>
        <w:jc w:val="both"/>
        <w:rPr>
          <w:color w:val="auto"/>
        </w:rPr>
      </w:pPr>
      <w:r w:rsidRPr="00CB2983">
        <w:rPr>
          <w:color w:val="auto"/>
        </w:rPr>
        <w:t>б) по направлению «Педагогика» по образовательным программам подготовки олигофренопедагога;</w:t>
      </w:r>
    </w:p>
    <w:p w:rsidR="00727DFA" w:rsidRPr="00CB2983" w:rsidRDefault="00727DFA" w:rsidP="00CB2983">
      <w:pPr>
        <w:pStyle w:val="western"/>
        <w:spacing w:before="0" w:beforeAutospacing="0"/>
        <w:ind w:firstLine="709"/>
        <w:jc w:val="both"/>
        <w:rPr>
          <w:color w:val="auto"/>
        </w:rPr>
      </w:pPr>
      <w:r w:rsidRPr="00CB2983">
        <w:rPr>
          <w:color w:val="auto"/>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727DFA" w:rsidRPr="00CB2983" w:rsidRDefault="00727DFA" w:rsidP="00CB2983">
      <w:pPr>
        <w:pStyle w:val="western"/>
        <w:spacing w:before="0" w:beforeAutospacing="0"/>
        <w:ind w:firstLine="709"/>
        <w:jc w:val="both"/>
        <w:rPr>
          <w:color w:val="auto"/>
        </w:rPr>
      </w:pPr>
      <w:r w:rsidRPr="00CB2983">
        <w:rPr>
          <w:color w:val="auto"/>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727DFA" w:rsidRPr="00CB2983" w:rsidRDefault="00727DFA" w:rsidP="00CB2983">
      <w:pPr>
        <w:pStyle w:val="Default"/>
        <w:ind w:firstLine="709"/>
        <w:jc w:val="both"/>
        <w:rPr>
          <w:color w:val="auto"/>
        </w:rPr>
      </w:pPr>
      <w:r w:rsidRPr="00CB2983">
        <w:rPr>
          <w:i/>
          <w:color w:val="auto"/>
        </w:rPr>
        <w:t xml:space="preserve">Педагог-психолог </w:t>
      </w:r>
      <w:r w:rsidRPr="00CB2983">
        <w:rPr>
          <w:color w:val="auto"/>
        </w:rPr>
        <w:t>должен иметь высшее профессиональное образование по одному из вариантов программ подготовки:</w:t>
      </w:r>
    </w:p>
    <w:p w:rsidR="00727DFA" w:rsidRPr="00CB2983" w:rsidRDefault="00727DFA" w:rsidP="00CB2983">
      <w:pPr>
        <w:pStyle w:val="Default"/>
        <w:ind w:firstLine="709"/>
        <w:jc w:val="both"/>
        <w:rPr>
          <w:color w:val="auto"/>
        </w:rPr>
      </w:pPr>
      <w:r w:rsidRPr="00CB2983">
        <w:rPr>
          <w:color w:val="auto"/>
        </w:rPr>
        <w:t xml:space="preserve">а) по специальности «Специальная психология»; </w:t>
      </w:r>
    </w:p>
    <w:p w:rsidR="00727DFA" w:rsidRPr="00CB2983" w:rsidRDefault="00727DFA" w:rsidP="00CB2983">
      <w:pPr>
        <w:pStyle w:val="Default"/>
        <w:ind w:firstLine="709"/>
        <w:jc w:val="both"/>
        <w:rPr>
          <w:color w:val="auto"/>
        </w:rPr>
      </w:pPr>
      <w:r w:rsidRPr="00CB2983">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727DFA" w:rsidRPr="00CB2983" w:rsidRDefault="00727DFA" w:rsidP="00CB2983">
      <w:pPr>
        <w:pStyle w:val="Default"/>
        <w:ind w:firstLine="709"/>
        <w:jc w:val="both"/>
        <w:rPr>
          <w:color w:val="auto"/>
        </w:rPr>
      </w:pPr>
      <w:r w:rsidRPr="00CB2983">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727DFA" w:rsidRPr="00CB2983" w:rsidRDefault="00727DFA" w:rsidP="00CB2983">
      <w:pPr>
        <w:pStyle w:val="Default"/>
        <w:ind w:firstLine="709"/>
        <w:jc w:val="both"/>
        <w:rPr>
          <w:color w:val="auto"/>
        </w:rPr>
      </w:pPr>
      <w:r w:rsidRPr="00CB2983">
        <w:rPr>
          <w:color w:val="auto"/>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727DFA" w:rsidRPr="00CB2983" w:rsidRDefault="00727DFA" w:rsidP="00CB2983">
      <w:pPr>
        <w:spacing w:after="0" w:line="240" w:lineRule="auto"/>
        <w:ind w:firstLine="709"/>
        <w:jc w:val="both"/>
        <w:rPr>
          <w:rFonts w:ascii="Times New Roman" w:hAnsi="Times New Roman" w:cs="Times New Roman"/>
          <w:caps/>
          <w:sz w:val="24"/>
          <w:szCs w:val="24"/>
        </w:rPr>
      </w:pPr>
      <w:r w:rsidRPr="00CB2983">
        <w:rPr>
          <w:rFonts w:ascii="Times New Roman" w:hAnsi="Times New Roman" w:cs="Times New Roman"/>
          <w:i/>
          <w:sz w:val="24"/>
          <w:szCs w:val="24"/>
        </w:rPr>
        <w:t>Учитель-логопед</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727DFA" w:rsidRPr="00CB2983" w:rsidRDefault="00727DFA" w:rsidP="00CB2983">
      <w:pPr>
        <w:pStyle w:val="Default"/>
        <w:ind w:firstLine="709"/>
        <w:jc w:val="both"/>
        <w:rPr>
          <w:color w:val="auto"/>
        </w:rPr>
      </w:pPr>
      <w:r w:rsidRPr="00CB2983">
        <w:rPr>
          <w:color w:val="auto"/>
        </w:rPr>
        <w:t xml:space="preserve">а) по специальности «Логопедия»; </w:t>
      </w:r>
    </w:p>
    <w:p w:rsidR="00727DFA" w:rsidRPr="00CB2983" w:rsidRDefault="00727DFA" w:rsidP="00CB2983">
      <w:pPr>
        <w:pStyle w:val="Default"/>
        <w:ind w:firstLine="709"/>
        <w:jc w:val="both"/>
        <w:rPr>
          <w:color w:val="auto"/>
        </w:rPr>
      </w:pPr>
      <w:r w:rsidRPr="00CB2983">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727DFA" w:rsidRPr="00CB2983" w:rsidRDefault="00727DFA" w:rsidP="00CB2983">
      <w:pPr>
        <w:pStyle w:val="Default"/>
        <w:ind w:firstLine="709"/>
        <w:jc w:val="both"/>
        <w:rPr>
          <w:color w:val="auto"/>
        </w:rPr>
      </w:pPr>
      <w:r w:rsidRPr="00CB2983">
        <w:rPr>
          <w:color w:val="auto"/>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i/>
          <w:sz w:val="24"/>
          <w:szCs w:val="24"/>
        </w:rPr>
        <w:t>Воспитатели</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должны иметь высшее или среднее профессиональное образование</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по одному</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из вариантов программ подготовки</w:t>
      </w:r>
      <w:r w:rsidRPr="00CB2983">
        <w:rPr>
          <w:rFonts w:ascii="Times New Roman" w:hAnsi="Times New Roman" w:cs="Times New Roman"/>
          <w:caps/>
          <w:sz w:val="24"/>
          <w:szCs w:val="24"/>
        </w:rPr>
        <w:t xml:space="preserve">: </w:t>
      </w:r>
    </w:p>
    <w:p w:rsidR="00727DFA" w:rsidRPr="00CB2983" w:rsidRDefault="00727DFA" w:rsidP="00CB2983">
      <w:pPr>
        <w:pStyle w:val="Default"/>
        <w:ind w:firstLine="709"/>
        <w:jc w:val="both"/>
        <w:rPr>
          <w:color w:val="auto"/>
        </w:rPr>
      </w:pPr>
      <w:r w:rsidRPr="00CB2983">
        <w:rPr>
          <w:color w:val="auto"/>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727DFA" w:rsidRPr="00CB2983" w:rsidRDefault="00727DFA" w:rsidP="00CB2983">
      <w:pPr>
        <w:pStyle w:val="Default"/>
        <w:ind w:firstLine="709"/>
        <w:jc w:val="both"/>
        <w:rPr>
          <w:color w:val="auto"/>
        </w:rPr>
      </w:pPr>
      <w:r w:rsidRPr="00CB2983">
        <w:rPr>
          <w:color w:val="auto"/>
        </w:rPr>
        <w:t xml:space="preserve">б) по направлению «Специальное (дефектологическое) образование» по образовательным программам подготовки олигофренопедагога; </w:t>
      </w:r>
    </w:p>
    <w:p w:rsidR="00727DFA" w:rsidRPr="00CB2983" w:rsidRDefault="00727DFA" w:rsidP="00CB2983">
      <w:pPr>
        <w:pStyle w:val="Default"/>
        <w:ind w:firstLine="709"/>
        <w:jc w:val="both"/>
        <w:rPr>
          <w:color w:val="auto"/>
        </w:rPr>
      </w:pPr>
      <w:r w:rsidRPr="00CB2983">
        <w:rPr>
          <w:color w:val="auto"/>
        </w:rPr>
        <w:t xml:space="preserve">в) по направлению «Педагогика» по образовательным программам подготовки олигофренопедагога; </w:t>
      </w:r>
    </w:p>
    <w:p w:rsidR="00727DFA" w:rsidRPr="00CB2983" w:rsidRDefault="00727DFA" w:rsidP="00CB2983">
      <w:pPr>
        <w:pStyle w:val="Default"/>
        <w:ind w:firstLine="709"/>
        <w:jc w:val="both"/>
        <w:rPr>
          <w:color w:val="auto"/>
        </w:rPr>
      </w:pPr>
      <w:r w:rsidRPr="00CB2983">
        <w:rPr>
          <w:color w:val="auto"/>
        </w:rPr>
        <w:t xml:space="preserve">г) по специальности «Олигофренопедагогика»; </w:t>
      </w:r>
    </w:p>
    <w:p w:rsidR="00727DFA" w:rsidRPr="00CB2983" w:rsidRDefault="00727DFA" w:rsidP="00CB2983">
      <w:pPr>
        <w:pStyle w:val="Default"/>
        <w:ind w:firstLine="709"/>
        <w:jc w:val="both"/>
        <w:rPr>
          <w:color w:val="auto"/>
        </w:rPr>
      </w:pPr>
      <w:r w:rsidRPr="00CB2983">
        <w:rPr>
          <w:color w:val="auto"/>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i/>
          <w:sz w:val="24"/>
          <w:szCs w:val="24"/>
        </w:rPr>
        <w:t>Педагог дополнительного образования должен иметь в</w:t>
      </w:r>
      <w:r w:rsidRPr="00CB2983">
        <w:rPr>
          <w:rFonts w:ascii="Times New Roman" w:hAnsi="Times New Roman" w:cs="Times New Roman"/>
          <w:sz w:val="24"/>
          <w:szCs w:val="24"/>
        </w:rPr>
        <w:t>ысшее профессиональное об</w:t>
      </w:r>
      <w:r w:rsidRPr="00CB2983">
        <w:rPr>
          <w:rFonts w:ascii="Times New Roman" w:hAnsi="Times New Roman" w:cs="Times New Roman"/>
          <w:sz w:val="24"/>
          <w:szCs w:val="24"/>
        </w:rPr>
        <w:softHyphen/>
        <w:t xml:space="preserve">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w:t>
      </w:r>
      <w:r w:rsidRPr="00CB2983">
        <w:rPr>
          <w:rFonts w:ascii="Times New Roman" w:hAnsi="Times New Roman" w:cs="Times New Roman"/>
          <w:sz w:val="24"/>
          <w:szCs w:val="24"/>
        </w:rPr>
        <w:lastRenderedPageBreak/>
        <w:t>образование по направлению «Образование и педагогика» без предъявления требований к стажу работы.</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727DFA" w:rsidRPr="00CB2983" w:rsidRDefault="00727DFA" w:rsidP="00CB2983">
      <w:pPr>
        <w:shd w:val="clear" w:color="auto" w:fill="FFFFFF"/>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При необходимости образовательная организация может</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727DFA" w:rsidRPr="00CB2983" w:rsidRDefault="00727DFA" w:rsidP="00CB2983">
      <w:pPr>
        <w:shd w:val="clear" w:color="auto" w:fill="FFFFFF"/>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Педагоги, которые реализуют </w:t>
      </w:r>
      <w:r w:rsidRPr="00CB2983">
        <w:rPr>
          <w:rFonts w:ascii="Times New Roman" w:hAnsi="Times New Roman" w:cs="Times New Roman"/>
          <w:b/>
          <w:bCs/>
          <w:i/>
          <w:iCs/>
          <w:sz w:val="24"/>
          <w:szCs w:val="24"/>
        </w:rPr>
        <w:t xml:space="preserve">предметные области </w:t>
      </w:r>
      <w:r w:rsidRPr="00CB2983">
        <w:rPr>
          <w:rFonts w:ascii="Times New Roman" w:hAnsi="Times New Roman" w:cs="Times New Roman"/>
          <w:bCs/>
          <w:iCs/>
          <w:sz w:val="24"/>
          <w:szCs w:val="24"/>
        </w:rPr>
        <w:t>АООП НОО обучающихся с ЗПР</w:t>
      </w:r>
      <w:r w:rsidRPr="00CB2983">
        <w:rPr>
          <w:rFonts w:ascii="Times New Roman" w:hAnsi="Times New Roman" w:cs="Times New Roman"/>
          <w:sz w:val="24"/>
          <w:szCs w:val="24"/>
        </w:rPr>
        <w:t xml:space="preserve"> (Вариант 7.1), должны иметь высшее профессиональное образование, предусматривающее освоение одного из вариантов программ подготовки: </w:t>
      </w:r>
    </w:p>
    <w:p w:rsidR="0085314F" w:rsidRPr="00CB2983" w:rsidRDefault="00727DFA" w:rsidP="00AF40FC">
      <w:pPr>
        <w:pStyle w:val="a3"/>
        <w:numPr>
          <w:ilvl w:val="0"/>
          <w:numId w:val="21"/>
        </w:numPr>
        <w:suppressAutoHyphens/>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получение степени/квалификации бакала</w:t>
      </w:r>
      <w:r w:rsidR="0085314F" w:rsidRPr="00CB2983">
        <w:rPr>
          <w:rFonts w:ascii="Times New Roman" w:hAnsi="Times New Roman" w:cs="Times New Roman"/>
          <w:sz w:val="24"/>
          <w:szCs w:val="24"/>
        </w:rPr>
        <w:t>вра или магистра по направлению</w:t>
      </w:r>
    </w:p>
    <w:p w:rsidR="0085314F" w:rsidRPr="00CB2983" w:rsidRDefault="00727DFA" w:rsidP="00AF40FC">
      <w:pPr>
        <w:suppressAutoHyphens/>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«Педагогическое образование» (соответствующего профиля подготовки);</w:t>
      </w:r>
    </w:p>
    <w:p w:rsidR="0085314F" w:rsidRPr="00CB2983" w:rsidRDefault="00727DFA" w:rsidP="00AF40FC">
      <w:pPr>
        <w:pStyle w:val="a3"/>
        <w:numPr>
          <w:ilvl w:val="0"/>
          <w:numId w:val="21"/>
        </w:numPr>
        <w:suppressAutoHyphens/>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получение квалификации учитель нач</w:t>
      </w:r>
      <w:r w:rsidR="0085314F" w:rsidRPr="00CB2983">
        <w:rPr>
          <w:rFonts w:ascii="Times New Roman" w:hAnsi="Times New Roman" w:cs="Times New Roman"/>
          <w:sz w:val="24"/>
          <w:szCs w:val="24"/>
        </w:rPr>
        <w:t>альных классов по специальности</w:t>
      </w:r>
    </w:p>
    <w:p w:rsidR="0085314F" w:rsidRPr="00CB2983" w:rsidRDefault="00727DFA" w:rsidP="00AF40FC">
      <w:pPr>
        <w:suppressAutoHyphens/>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«Начальное образование»;</w:t>
      </w:r>
    </w:p>
    <w:p w:rsidR="0085314F" w:rsidRPr="00CB2983" w:rsidRDefault="00727DFA" w:rsidP="00AF40FC">
      <w:pPr>
        <w:pStyle w:val="a3"/>
        <w:numPr>
          <w:ilvl w:val="0"/>
          <w:numId w:val="21"/>
        </w:numPr>
        <w:suppressAutoHyphens/>
        <w:spacing w:after="0" w:line="240" w:lineRule="auto"/>
        <w:ind w:left="0" w:firstLine="567"/>
        <w:jc w:val="both"/>
        <w:rPr>
          <w:rFonts w:ascii="Times New Roman" w:hAnsi="Times New Roman" w:cs="Times New Roman"/>
          <w:sz w:val="24"/>
          <w:szCs w:val="24"/>
        </w:rPr>
      </w:pPr>
      <w:r w:rsidRPr="00CB2983">
        <w:rPr>
          <w:rFonts w:ascii="Times New Roman" w:hAnsi="Times New Roman" w:cs="Times New Roman"/>
          <w:sz w:val="24"/>
          <w:szCs w:val="24"/>
        </w:rPr>
        <w:t>получение квалификации учитель по др</w:t>
      </w:r>
      <w:r w:rsidR="0085314F" w:rsidRPr="00CB2983">
        <w:rPr>
          <w:rFonts w:ascii="Times New Roman" w:hAnsi="Times New Roman" w:cs="Times New Roman"/>
          <w:sz w:val="24"/>
          <w:szCs w:val="24"/>
        </w:rPr>
        <w:t>угим специальностям при наличии</w:t>
      </w:r>
    </w:p>
    <w:p w:rsidR="00727DFA" w:rsidRPr="00CB2983" w:rsidRDefault="00727DFA" w:rsidP="00AF40FC">
      <w:pPr>
        <w:suppressAutoHyphens/>
        <w:spacing w:after="0" w:line="240" w:lineRule="auto"/>
        <w:jc w:val="both"/>
        <w:rPr>
          <w:rFonts w:ascii="Times New Roman" w:hAnsi="Times New Roman" w:cs="Times New Roman"/>
          <w:sz w:val="24"/>
          <w:szCs w:val="24"/>
        </w:rPr>
      </w:pPr>
      <w:r w:rsidRPr="00CB2983">
        <w:rPr>
          <w:rFonts w:ascii="Times New Roman" w:hAnsi="Times New Roman" w:cs="Times New Roman"/>
          <w:sz w:val="24"/>
          <w:szCs w:val="24"/>
        </w:rPr>
        <w:t>переподготовки или курсов повышения квалификации в области начального образования.</w:t>
      </w:r>
    </w:p>
    <w:p w:rsidR="00727DFA" w:rsidRPr="00CB2983" w:rsidRDefault="00727DFA" w:rsidP="00CB2983">
      <w:pPr>
        <w:shd w:val="clear" w:color="auto" w:fill="FFFFFF"/>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i/>
          <w:sz w:val="24"/>
          <w:szCs w:val="24"/>
        </w:rPr>
        <w:t>Руководящие работники (административный персонал)</w:t>
      </w:r>
      <w:r w:rsidRPr="00CB2983">
        <w:rPr>
          <w:rFonts w:ascii="Times New Roman" w:hAnsi="Times New Roman" w:cs="Times New Roman"/>
          <w:sz w:val="24"/>
          <w:szCs w:val="24"/>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727DFA" w:rsidRPr="00CB2983" w:rsidRDefault="00727DFA" w:rsidP="00CB2983">
      <w:pPr>
        <w:shd w:val="clear" w:color="auto" w:fill="FFFFFF"/>
        <w:autoSpaceDE w:val="0"/>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727DFA" w:rsidRPr="00CB2983" w:rsidRDefault="00727DFA" w:rsidP="00CB2983">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kern w:val="28"/>
          <w:sz w:val="24"/>
          <w:szCs w:val="24"/>
        </w:rPr>
        <w:t>Финансовые условия</w:t>
      </w:r>
    </w:p>
    <w:p w:rsidR="00727DFA" w:rsidRPr="00CB2983" w:rsidRDefault="00727DFA" w:rsidP="00CB2983">
      <w:pPr>
        <w:pStyle w:val="Standard"/>
        <w:ind w:firstLine="708"/>
        <w:contextualSpacing/>
        <w:jc w:val="both"/>
        <w:rPr>
          <w:rFonts w:ascii="Times New Roman" w:hAnsi="Times New Roman" w:cs="Times New Roman"/>
        </w:rPr>
      </w:pPr>
      <w:r w:rsidRPr="00CB2983">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727DFA" w:rsidRPr="00CB2983" w:rsidRDefault="00727DFA" w:rsidP="00CB2983">
      <w:pPr>
        <w:pStyle w:val="Standard"/>
        <w:ind w:firstLine="708"/>
        <w:contextualSpacing/>
        <w:jc w:val="both"/>
        <w:rPr>
          <w:rFonts w:ascii="Times New Roman" w:hAnsi="Times New Roman" w:cs="Times New Roman"/>
        </w:rPr>
      </w:pPr>
      <w:r w:rsidRPr="00CB2983">
        <w:rPr>
          <w:rFonts w:ascii="Times New Roman" w:hAnsi="Times New Roman" w:cs="Times New Roman"/>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CB2983">
        <w:rPr>
          <w:rFonts w:ascii="Times New Roman" w:hAnsi="Times New Roman" w:cs="Times New Roman"/>
          <w:spacing w:val="2"/>
        </w:rPr>
        <w:t>НОО</w:t>
      </w:r>
      <w:r w:rsidRPr="00CB2983">
        <w:rPr>
          <w:rFonts w:ascii="Times New Roman" w:hAnsi="Times New Roman" w:cs="Times New Roman"/>
        </w:rPr>
        <w:t xml:space="preserve"> в соответствии с ФГОС НОО обучающихся с ОВЗ.</w:t>
      </w:r>
    </w:p>
    <w:p w:rsidR="00727DFA" w:rsidRPr="00CB2983" w:rsidRDefault="00727DFA" w:rsidP="00CB2983">
      <w:pPr>
        <w:pStyle w:val="Standard"/>
        <w:ind w:firstLine="708"/>
        <w:contextualSpacing/>
        <w:jc w:val="both"/>
        <w:rPr>
          <w:rFonts w:ascii="Times New Roman" w:hAnsi="Times New Roman" w:cs="Times New Roman"/>
          <w:b/>
        </w:rPr>
      </w:pPr>
      <w:r w:rsidRPr="00CB2983">
        <w:rPr>
          <w:rFonts w:ascii="Times New Roman" w:hAnsi="Times New Roman" w:cs="Times New Roman"/>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w:t>
      </w:r>
      <w:r w:rsidRPr="00CB2983">
        <w:rPr>
          <w:rFonts w:ascii="Times New Roman" w:hAnsi="Times New Roman" w:cs="Times New Roman"/>
        </w:rPr>
        <w:lastRenderedPageBreak/>
        <w:t>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CB2983">
        <w:rPr>
          <w:rStyle w:val="af0"/>
          <w:rFonts w:ascii="Times New Roman" w:hAnsi="Times New Roman" w:cs="Times New Roman"/>
        </w:rPr>
        <w:footnoteReference w:id="10"/>
      </w:r>
      <w:r w:rsidRPr="00CB2983">
        <w:rPr>
          <w:rFonts w:ascii="Times New Roman" w:hAnsi="Times New Roman" w:cs="Times New Roman"/>
        </w:rPr>
        <w:t xml:space="preserve">. </w:t>
      </w:r>
    </w:p>
    <w:p w:rsidR="00727DFA" w:rsidRPr="00CB2983" w:rsidRDefault="00727DFA" w:rsidP="00CB2983">
      <w:pPr>
        <w:pStyle w:val="14TexstOSNOVA1012"/>
        <w:suppressAutoHyphens/>
        <w:autoSpaceDE/>
        <w:autoSpaceDN/>
        <w:adjustRightInd/>
        <w:spacing w:line="240" w:lineRule="auto"/>
        <w:ind w:firstLine="708"/>
        <w:textAlignment w:val="baseline"/>
        <w:rPr>
          <w:rFonts w:ascii="Times New Roman" w:hAnsi="Times New Roman" w:cs="Times New Roman"/>
          <w:sz w:val="24"/>
          <w:szCs w:val="24"/>
        </w:rPr>
      </w:pPr>
      <w:r w:rsidRPr="00CB2983">
        <w:rPr>
          <w:rFonts w:ascii="Times New Roman" w:hAnsi="Times New Roman" w:cs="Times New Roman"/>
          <w:sz w:val="24"/>
          <w:szCs w:val="24"/>
        </w:rPr>
        <w:t>Финансирование программы коррекционной работы должно осуществляться в объеме, предусмотренным законодательством.</w:t>
      </w:r>
    </w:p>
    <w:p w:rsidR="00727DFA" w:rsidRPr="00CB2983" w:rsidRDefault="00727DFA" w:rsidP="00CB2983">
      <w:pPr>
        <w:pStyle w:val="14TexstOSNOVA1012"/>
        <w:autoSpaceDE/>
        <w:spacing w:line="240" w:lineRule="auto"/>
        <w:ind w:firstLine="660"/>
        <w:textAlignment w:val="baseline"/>
        <w:rPr>
          <w:rFonts w:ascii="Times New Roman" w:hAnsi="Times New Roman" w:cs="Times New Roman"/>
          <w:sz w:val="24"/>
          <w:szCs w:val="24"/>
        </w:rPr>
      </w:pPr>
      <w:r w:rsidRPr="00CB2983">
        <w:rPr>
          <w:rFonts w:ascii="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727DFA" w:rsidRPr="00CB2983" w:rsidRDefault="00727DFA" w:rsidP="00CB2983">
      <w:pPr>
        <w:shd w:val="clear" w:color="auto" w:fill="FFFFFF"/>
        <w:spacing w:after="0" w:line="240" w:lineRule="auto"/>
        <w:jc w:val="center"/>
        <w:rPr>
          <w:rFonts w:ascii="Times New Roman" w:hAnsi="Times New Roman" w:cs="Times New Roman"/>
          <w:b/>
          <w:bCs/>
          <w:i/>
          <w:spacing w:val="-3"/>
          <w:sz w:val="24"/>
          <w:szCs w:val="24"/>
        </w:rPr>
      </w:pPr>
      <w:r w:rsidRPr="00CB2983">
        <w:rPr>
          <w:rFonts w:ascii="Times New Roman" w:hAnsi="Times New Roman" w:cs="Times New Roman"/>
          <w:b/>
          <w:bCs/>
          <w:i/>
          <w:spacing w:val="-3"/>
          <w:sz w:val="24"/>
          <w:szCs w:val="24"/>
        </w:rPr>
        <w:t>Определение нормативных затрат на оказание государственной услуги</w:t>
      </w:r>
      <w:r w:rsidR="0085314F" w:rsidRPr="00CB2983">
        <w:rPr>
          <w:rFonts w:ascii="Times New Roman" w:hAnsi="Times New Roman" w:cs="Times New Roman"/>
          <w:b/>
          <w:bCs/>
          <w:i/>
          <w:spacing w:val="-3"/>
          <w:sz w:val="24"/>
          <w:szCs w:val="24"/>
        </w:rPr>
        <w:t>.</w:t>
      </w:r>
    </w:p>
    <w:p w:rsidR="00727DFA" w:rsidRPr="00CB2983" w:rsidRDefault="00727DFA" w:rsidP="00CB2983">
      <w:pPr>
        <w:shd w:val="clear" w:color="auto" w:fill="FFFFFF"/>
        <w:tabs>
          <w:tab w:val="left" w:pos="1087"/>
        </w:tabs>
        <w:spacing w:after="0" w:line="240" w:lineRule="auto"/>
        <w:ind w:firstLine="677"/>
        <w:jc w:val="both"/>
        <w:rPr>
          <w:rFonts w:ascii="Times New Roman" w:hAnsi="Times New Roman" w:cs="Times New Roman"/>
          <w:spacing w:val="-2"/>
          <w:sz w:val="24"/>
          <w:szCs w:val="24"/>
        </w:rPr>
      </w:pPr>
      <w:r w:rsidRPr="00CB2983">
        <w:rPr>
          <w:rFonts w:ascii="Times New Roman" w:hAnsi="Times New Roman" w:cs="Times New Roman"/>
          <w:spacing w:val="-2"/>
          <w:sz w:val="24"/>
          <w:szCs w:val="24"/>
        </w:rPr>
        <w:t>Вариант 7.1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727DFA" w:rsidRPr="00CB2983" w:rsidRDefault="00727DFA" w:rsidP="00CB2983">
      <w:pPr>
        <w:pStyle w:val="2"/>
        <w:numPr>
          <w:ilvl w:val="0"/>
          <w:numId w:val="19"/>
        </w:numPr>
        <w:shd w:val="clear" w:color="auto" w:fill="FFFFFF"/>
        <w:tabs>
          <w:tab w:val="left" w:pos="1087"/>
        </w:tabs>
        <w:suppressAutoHyphens w:val="0"/>
        <w:spacing w:line="240" w:lineRule="auto"/>
        <w:ind w:left="0" w:firstLine="709"/>
        <w:contextualSpacing/>
        <w:jc w:val="both"/>
        <w:rPr>
          <w:spacing w:val="-2"/>
        </w:rPr>
      </w:pPr>
      <w:r w:rsidRPr="00CB2983">
        <w:rPr>
          <w:spacing w:val="-2"/>
        </w:rPr>
        <w:t xml:space="preserve">обязательное включение </w:t>
      </w:r>
      <w:r w:rsidRPr="00CB2983">
        <w:rPr>
          <w:bCs/>
          <w:spacing w:val="-3"/>
        </w:rPr>
        <w:t>в структуру АООП НОО</w:t>
      </w:r>
      <w:r w:rsidRPr="00CB2983">
        <w:rPr>
          <w:spacing w:val="-2"/>
        </w:rPr>
        <w:t xml:space="preserve"> обучающегося с ЗПР программы коррекционной работы, что требует качественно особого кадрового состава специалистов, реализующих АООП НОО;</w:t>
      </w:r>
    </w:p>
    <w:p w:rsidR="00727DFA" w:rsidRPr="00CB2983" w:rsidRDefault="00727DFA" w:rsidP="00CB2983">
      <w:pPr>
        <w:pStyle w:val="2"/>
        <w:numPr>
          <w:ilvl w:val="0"/>
          <w:numId w:val="19"/>
        </w:numPr>
        <w:shd w:val="clear" w:color="auto" w:fill="FFFFFF"/>
        <w:tabs>
          <w:tab w:val="left" w:pos="1087"/>
        </w:tabs>
        <w:suppressAutoHyphens w:val="0"/>
        <w:spacing w:line="240" w:lineRule="auto"/>
        <w:ind w:left="0" w:firstLine="709"/>
        <w:contextualSpacing/>
        <w:jc w:val="both"/>
        <w:rPr>
          <w:spacing w:val="-2"/>
        </w:rPr>
      </w:pPr>
      <w:r w:rsidRPr="00CB2983">
        <w:rPr>
          <w:spacing w:val="-2"/>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обучающегося с ЗПР);</w:t>
      </w:r>
    </w:p>
    <w:p w:rsidR="00727DFA" w:rsidRPr="00CB2983" w:rsidRDefault="00727DFA" w:rsidP="00CB2983">
      <w:pPr>
        <w:pStyle w:val="2"/>
        <w:numPr>
          <w:ilvl w:val="0"/>
          <w:numId w:val="19"/>
        </w:numPr>
        <w:shd w:val="clear" w:color="auto" w:fill="FFFFFF"/>
        <w:tabs>
          <w:tab w:val="left" w:pos="1087"/>
        </w:tabs>
        <w:suppressAutoHyphens w:val="0"/>
        <w:spacing w:line="240" w:lineRule="auto"/>
        <w:ind w:left="0" w:firstLine="709"/>
        <w:contextualSpacing/>
        <w:jc w:val="both"/>
        <w:rPr>
          <w:spacing w:val="-2"/>
        </w:rPr>
      </w:pPr>
      <w:r w:rsidRPr="00CB2983">
        <w:rPr>
          <w:spacing w:val="-2"/>
        </w:rPr>
        <w:t>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w:t>
      </w:r>
      <w:r w:rsidRPr="00CB2983">
        <w:rPr>
          <w:color w:val="548DD4"/>
          <w:spacing w:val="-2"/>
        </w:rPr>
        <w:t xml:space="preserve"> </w:t>
      </w:r>
      <w:r w:rsidRPr="00CB2983">
        <w:rPr>
          <w:spacing w:val="-2"/>
        </w:rPr>
        <w:t>программы и др.) в соответствии с ФГОС НОО обучающихся с ЗПР.</w:t>
      </w:r>
    </w:p>
    <w:p w:rsidR="00727DFA" w:rsidRPr="00CB2983" w:rsidRDefault="00727DFA" w:rsidP="00CB2983">
      <w:pPr>
        <w:shd w:val="clear" w:color="auto" w:fill="FFFFFF"/>
        <w:tabs>
          <w:tab w:val="left" w:pos="1087"/>
        </w:tabs>
        <w:spacing w:after="0" w:line="240" w:lineRule="auto"/>
        <w:ind w:firstLine="677"/>
        <w:jc w:val="both"/>
        <w:rPr>
          <w:rFonts w:ascii="Times New Roman" w:hAnsi="Times New Roman" w:cs="Times New Roman"/>
          <w:spacing w:val="-2"/>
          <w:sz w:val="24"/>
          <w:szCs w:val="24"/>
        </w:rPr>
      </w:pPr>
      <w:r w:rsidRPr="00CB2983">
        <w:rPr>
          <w:rFonts w:ascii="Times New Roman" w:hAnsi="Times New Roman" w:cs="Times New Roman"/>
          <w:spacing w:val="-2"/>
          <w:sz w:val="24"/>
          <w:szCs w:val="24"/>
        </w:rPr>
        <w:t xml:space="preserve">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 </w:t>
      </w:r>
    </w:p>
    <w:p w:rsidR="00727DFA" w:rsidRPr="00CB2983" w:rsidRDefault="00727DFA" w:rsidP="00CB2983">
      <w:pPr>
        <w:shd w:val="clear" w:color="auto" w:fill="FFFFFF"/>
        <w:tabs>
          <w:tab w:val="left" w:pos="1087"/>
        </w:tabs>
        <w:spacing w:after="0" w:line="240" w:lineRule="auto"/>
        <w:ind w:firstLine="677"/>
        <w:jc w:val="both"/>
        <w:rPr>
          <w:rFonts w:ascii="Times New Roman" w:hAnsi="Times New Roman" w:cs="Times New Roman"/>
          <w:spacing w:val="-2"/>
          <w:sz w:val="24"/>
          <w:szCs w:val="24"/>
        </w:rPr>
      </w:pPr>
      <w:r w:rsidRPr="00CB2983">
        <w:rPr>
          <w:rFonts w:ascii="Times New Roman" w:hAnsi="Times New Roman" w:cs="Times New Roman"/>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 </w:t>
      </w:r>
    </w:p>
    <w:p w:rsidR="00727DFA" w:rsidRPr="00CB2983" w:rsidRDefault="00727DFA" w:rsidP="00CB2983">
      <w:pPr>
        <w:shd w:val="clear" w:color="auto" w:fill="FFFFFF"/>
        <w:tabs>
          <w:tab w:val="left" w:pos="1087"/>
        </w:tabs>
        <w:spacing w:after="0" w:line="240" w:lineRule="auto"/>
        <w:ind w:firstLine="677"/>
        <w:jc w:val="both"/>
        <w:rPr>
          <w:rFonts w:ascii="Times New Roman" w:hAnsi="Times New Roman" w:cs="Times New Roman"/>
          <w:spacing w:val="-2"/>
          <w:sz w:val="24"/>
          <w:szCs w:val="24"/>
        </w:rPr>
      </w:pPr>
      <w:r w:rsidRPr="00CB2983">
        <w:rPr>
          <w:rFonts w:ascii="Times New Roman" w:hAnsi="Times New Roman" w:cs="Times New Roman"/>
          <w:spacing w:val="-2"/>
          <w:sz w:val="24"/>
          <w:szCs w:val="24"/>
        </w:rPr>
        <w:t xml:space="preserve">Таким образом, финансирование АООП НОО для каждого обучающегося с ЗПР производится в большем объеме, чем финансирование ООП НОО обучающихся, не имеющих ограниченных возможностей здоровья. </w:t>
      </w:r>
    </w:p>
    <w:p w:rsidR="00727DFA" w:rsidRPr="00CB2983" w:rsidRDefault="00727DFA" w:rsidP="00CB2983">
      <w:pPr>
        <w:shd w:val="clear" w:color="auto" w:fill="FFFFFF"/>
        <w:tabs>
          <w:tab w:val="left" w:pos="1087"/>
        </w:tabs>
        <w:spacing w:after="0" w:line="240" w:lineRule="auto"/>
        <w:ind w:firstLine="677"/>
        <w:jc w:val="both"/>
        <w:rPr>
          <w:rFonts w:ascii="Times New Roman" w:hAnsi="Times New Roman" w:cs="Times New Roman"/>
          <w:sz w:val="24"/>
          <w:szCs w:val="24"/>
        </w:rPr>
      </w:pPr>
      <w:r w:rsidRPr="00CB2983">
        <w:rPr>
          <w:rFonts w:ascii="Times New Roman" w:hAnsi="Times New Roman" w:cs="Times New Roman"/>
          <w:spacing w:val="-2"/>
          <w:sz w:val="24"/>
          <w:szCs w:val="24"/>
        </w:rPr>
        <w:t xml:space="preserve">Нормативные затраты на оказание </w:t>
      </w:r>
      <w:r w:rsidRPr="00CB2983">
        <w:rPr>
          <w:rFonts w:ascii="Times New Roman" w:hAnsi="Times New Roman" w:cs="Times New Roman"/>
          <w:spacing w:val="-2"/>
          <w:sz w:val="24"/>
          <w:szCs w:val="24"/>
          <w:lang w:val="en-US"/>
        </w:rPr>
        <w:t>i</w:t>
      </w:r>
      <w:r w:rsidRPr="00CB2983">
        <w:rPr>
          <w:rFonts w:ascii="Times New Roman" w:hAnsi="Times New Roman" w:cs="Times New Roman"/>
          <w:spacing w:val="-2"/>
          <w:sz w:val="24"/>
          <w:szCs w:val="24"/>
        </w:rPr>
        <w:t>-той государственной услуги</w:t>
      </w:r>
      <w:r w:rsidRPr="00CB2983">
        <w:rPr>
          <w:rFonts w:ascii="Times New Roman" w:hAnsi="Times New Roman" w:cs="Times New Roman"/>
          <w:sz w:val="24"/>
          <w:szCs w:val="24"/>
        </w:rPr>
        <w:t xml:space="preserve"> </w:t>
      </w:r>
      <w:r w:rsidRPr="00CB2983">
        <w:rPr>
          <w:rFonts w:ascii="Times New Roman" w:hAnsi="Times New Roman" w:cs="Times New Roman"/>
          <w:spacing w:val="-2"/>
          <w:sz w:val="24"/>
          <w:szCs w:val="24"/>
        </w:rPr>
        <w:t xml:space="preserve">на </w:t>
      </w:r>
      <w:r w:rsidRPr="00CB2983">
        <w:rPr>
          <w:rFonts w:ascii="Times New Roman" w:hAnsi="Times New Roman" w:cs="Times New Roman"/>
          <w:sz w:val="24"/>
          <w:szCs w:val="24"/>
        </w:rPr>
        <w:t>соответствующий финансовый год определяются по формуле:</w:t>
      </w:r>
    </w:p>
    <w:p w:rsidR="00727DFA" w:rsidRPr="00CB2983" w:rsidRDefault="00727DFA" w:rsidP="00AF40FC">
      <w:pPr>
        <w:shd w:val="clear" w:color="auto" w:fill="FFFFFF"/>
        <w:spacing w:after="0" w:line="240" w:lineRule="auto"/>
        <w:ind w:firstLine="567"/>
        <w:jc w:val="both"/>
        <w:rPr>
          <w:rFonts w:ascii="Times New Roman" w:hAnsi="Times New Roman" w:cs="Times New Roman"/>
          <w:b/>
          <w:sz w:val="24"/>
          <w:szCs w:val="24"/>
        </w:rPr>
      </w:pPr>
      <w:r w:rsidRPr="00CB2983">
        <w:rPr>
          <w:rFonts w:ascii="Times New Roman" w:hAnsi="Times New Roman" w:cs="Times New Roman"/>
          <w:b/>
          <w:i/>
          <w:sz w:val="24"/>
          <w:szCs w:val="24"/>
        </w:rPr>
        <w:t xml:space="preserve"> З </w:t>
      </w:r>
      <w:r w:rsidRPr="00CB2983">
        <w:rPr>
          <w:rFonts w:ascii="Times New Roman" w:hAnsi="Times New Roman" w:cs="Times New Roman"/>
          <w:i/>
          <w:sz w:val="24"/>
          <w:szCs w:val="24"/>
          <w:vertAlign w:val="superscript"/>
          <w:lang w:val="en-US"/>
        </w:rPr>
        <w:t>i</w:t>
      </w:r>
      <w:r w:rsidRPr="00CB2983">
        <w:rPr>
          <w:rFonts w:ascii="Times New Roman" w:hAnsi="Times New Roman" w:cs="Times New Roman"/>
          <w:i/>
          <w:sz w:val="24"/>
          <w:szCs w:val="24"/>
          <w:vertAlign w:val="subscript"/>
        </w:rPr>
        <w:t>гу</w:t>
      </w:r>
      <w:r w:rsidRPr="00CB2983">
        <w:rPr>
          <w:rFonts w:ascii="Times New Roman" w:hAnsi="Times New Roman" w:cs="Times New Roman"/>
          <w:i/>
          <w:sz w:val="24"/>
          <w:szCs w:val="24"/>
        </w:rPr>
        <w:t xml:space="preserve"> </w:t>
      </w:r>
      <w:r w:rsidRPr="00CB2983">
        <w:rPr>
          <w:rFonts w:ascii="Times New Roman" w:hAnsi="Times New Roman" w:cs="Times New Roman"/>
          <w:b/>
          <w:bCs/>
          <w:spacing w:val="-4"/>
          <w:sz w:val="24"/>
          <w:szCs w:val="24"/>
        </w:rPr>
        <w:t xml:space="preserve"> = </w:t>
      </w:r>
      <w:r w:rsidRPr="00CB2983">
        <w:rPr>
          <w:rFonts w:ascii="Times New Roman" w:hAnsi="Times New Roman" w:cs="Times New Roman"/>
          <w:b/>
          <w:bCs/>
          <w:i/>
          <w:spacing w:val="-4"/>
          <w:sz w:val="24"/>
          <w:szCs w:val="24"/>
        </w:rPr>
        <w:t>НЗ</w:t>
      </w:r>
      <w:r w:rsidRPr="00CB2983">
        <w:rPr>
          <w:rFonts w:ascii="Times New Roman" w:hAnsi="Times New Roman" w:cs="Times New Roman"/>
          <w:i/>
          <w:sz w:val="24"/>
          <w:szCs w:val="24"/>
          <w:vertAlign w:val="superscript"/>
        </w:rPr>
        <w:t xml:space="preserve"> </w:t>
      </w:r>
      <w:r w:rsidRPr="00CB2983">
        <w:rPr>
          <w:rFonts w:ascii="Times New Roman" w:hAnsi="Times New Roman" w:cs="Times New Roman"/>
          <w:i/>
          <w:sz w:val="24"/>
          <w:szCs w:val="24"/>
          <w:vertAlign w:val="superscript"/>
          <w:lang w:val="en-US"/>
        </w:rPr>
        <w:t>i</w:t>
      </w:r>
      <w:r w:rsidRPr="00CB2983">
        <w:rPr>
          <w:rFonts w:ascii="Times New Roman" w:hAnsi="Times New Roman" w:cs="Times New Roman"/>
          <w:i/>
          <w:sz w:val="24"/>
          <w:szCs w:val="24"/>
          <w:vertAlign w:val="subscript"/>
        </w:rPr>
        <w:t xml:space="preserve">очр </w:t>
      </w:r>
      <w:r w:rsidRPr="00CB2983">
        <w:rPr>
          <w:rFonts w:ascii="Times New Roman" w:hAnsi="Times New Roman" w:cs="Times New Roman"/>
          <w:b/>
          <w:i/>
          <w:sz w:val="24"/>
          <w:szCs w:val="24"/>
          <w:vertAlign w:val="subscript"/>
        </w:rPr>
        <w:t>*</w:t>
      </w:r>
      <w:r w:rsidRPr="00CB2983">
        <w:rPr>
          <w:rFonts w:ascii="Times New Roman" w:hAnsi="Times New Roman" w:cs="Times New Roman"/>
          <w:b/>
          <w:i/>
          <w:sz w:val="24"/>
          <w:szCs w:val="24"/>
          <w:vertAlign w:val="subscript"/>
          <w:lang w:val="en-US"/>
        </w:rPr>
        <w:t>k</w:t>
      </w:r>
      <w:r w:rsidRPr="00CB2983">
        <w:rPr>
          <w:rFonts w:ascii="Times New Roman" w:hAnsi="Times New Roman" w:cs="Times New Roman"/>
          <w:i/>
          <w:sz w:val="24"/>
          <w:szCs w:val="24"/>
          <w:vertAlign w:val="subscript"/>
          <w:lang w:val="en-US"/>
        </w:rPr>
        <w:t>i</w:t>
      </w:r>
      <w:r w:rsidRPr="00CB2983">
        <w:rPr>
          <w:rFonts w:ascii="Times New Roman" w:hAnsi="Times New Roman" w:cs="Times New Roman"/>
          <w:i/>
          <w:sz w:val="24"/>
          <w:szCs w:val="24"/>
          <w:vertAlign w:val="subscript"/>
        </w:rPr>
        <w:t xml:space="preserve"> </w:t>
      </w:r>
      <w:r w:rsidRPr="00CB2983">
        <w:rPr>
          <w:rFonts w:ascii="Times New Roman" w:hAnsi="Times New Roman" w:cs="Times New Roman"/>
          <w:b/>
          <w:sz w:val="24"/>
          <w:szCs w:val="24"/>
        </w:rPr>
        <w:t xml:space="preserve">  </w:t>
      </w:r>
      <w:r w:rsidRPr="00CB2983">
        <w:rPr>
          <w:rFonts w:ascii="Times New Roman" w:hAnsi="Times New Roman" w:cs="Times New Roman"/>
          <w:i/>
          <w:iCs/>
          <w:sz w:val="24"/>
          <w:szCs w:val="24"/>
        </w:rPr>
        <w:t xml:space="preserve">, </w:t>
      </w:r>
      <w:r w:rsidRPr="00CB2983">
        <w:rPr>
          <w:rFonts w:ascii="Times New Roman" w:hAnsi="Times New Roman" w:cs="Times New Roman"/>
          <w:sz w:val="24"/>
          <w:szCs w:val="24"/>
        </w:rPr>
        <w:t>где</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З </w:t>
      </w:r>
      <w:r w:rsidRPr="00CB2983">
        <w:rPr>
          <w:rFonts w:ascii="Times New Roman" w:hAnsi="Times New Roman" w:cs="Times New Roman"/>
          <w:i/>
          <w:sz w:val="24"/>
          <w:szCs w:val="24"/>
          <w:vertAlign w:val="superscript"/>
          <w:lang w:val="en-US"/>
        </w:rPr>
        <w:t>i</w:t>
      </w:r>
      <w:r w:rsidRPr="00CB2983">
        <w:rPr>
          <w:rFonts w:ascii="Times New Roman" w:hAnsi="Times New Roman" w:cs="Times New Roman"/>
          <w:i/>
          <w:sz w:val="24"/>
          <w:szCs w:val="24"/>
          <w:vertAlign w:val="subscript"/>
        </w:rPr>
        <w:t>гу</w:t>
      </w:r>
      <w:r w:rsidRPr="00CB2983">
        <w:rPr>
          <w:rFonts w:ascii="Times New Roman" w:hAnsi="Times New Roman" w:cs="Times New Roman"/>
          <w:i/>
          <w:sz w:val="24"/>
          <w:szCs w:val="24"/>
        </w:rPr>
        <w:t xml:space="preserve"> </w:t>
      </w:r>
      <w:r w:rsidRPr="00CB2983">
        <w:rPr>
          <w:rFonts w:ascii="Times New Roman" w:hAnsi="Times New Roman" w:cs="Times New Roman"/>
          <w:b/>
          <w:bCs/>
          <w:spacing w:val="-4"/>
          <w:sz w:val="24"/>
          <w:szCs w:val="24"/>
        </w:rPr>
        <w:t xml:space="preserve"> - </w:t>
      </w:r>
      <w:r w:rsidRPr="00CB2983">
        <w:rPr>
          <w:rFonts w:ascii="Times New Roman" w:hAnsi="Times New Roman" w:cs="Times New Roman"/>
          <w:bCs/>
          <w:spacing w:val="-4"/>
          <w:sz w:val="24"/>
          <w:szCs w:val="24"/>
        </w:rPr>
        <w:t>н</w:t>
      </w:r>
      <w:r w:rsidRPr="00CB2983">
        <w:rPr>
          <w:rFonts w:ascii="Times New Roman" w:hAnsi="Times New Roman" w:cs="Times New Roman"/>
          <w:spacing w:val="-2"/>
          <w:sz w:val="24"/>
          <w:szCs w:val="24"/>
        </w:rPr>
        <w:t xml:space="preserve">ормативные затраты на оказание </w:t>
      </w:r>
      <w:r w:rsidRPr="00CB2983">
        <w:rPr>
          <w:rFonts w:ascii="Times New Roman" w:hAnsi="Times New Roman" w:cs="Times New Roman"/>
          <w:spacing w:val="-2"/>
          <w:sz w:val="24"/>
          <w:szCs w:val="24"/>
          <w:lang w:val="en-US"/>
        </w:rPr>
        <w:t>i</w:t>
      </w:r>
      <w:r w:rsidRPr="00CB2983">
        <w:rPr>
          <w:rFonts w:ascii="Times New Roman" w:hAnsi="Times New Roman" w:cs="Times New Roman"/>
          <w:spacing w:val="-2"/>
          <w:sz w:val="24"/>
          <w:szCs w:val="24"/>
        </w:rPr>
        <w:t>-той государственной услуги</w:t>
      </w:r>
      <w:r w:rsidRPr="00CB2983">
        <w:rPr>
          <w:rFonts w:ascii="Times New Roman" w:hAnsi="Times New Roman" w:cs="Times New Roman"/>
          <w:sz w:val="24"/>
          <w:szCs w:val="24"/>
        </w:rPr>
        <w:t xml:space="preserve"> </w:t>
      </w:r>
      <w:r w:rsidRPr="00CB2983">
        <w:rPr>
          <w:rFonts w:ascii="Times New Roman" w:hAnsi="Times New Roman" w:cs="Times New Roman"/>
          <w:spacing w:val="-2"/>
          <w:sz w:val="24"/>
          <w:szCs w:val="24"/>
        </w:rPr>
        <w:t xml:space="preserve">на </w:t>
      </w:r>
      <w:r w:rsidRPr="00CB2983">
        <w:rPr>
          <w:rFonts w:ascii="Times New Roman" w:hAnsi="Times New Roman" w:cs="Times New Roman"/>
          <w:sz w:val="24"/>
          <w:szCs w:val="24"/>
        </w:rPr>
        <w:t>соответствующий финансовый год;</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bCs/>
          <w:spacing w:val="-4"/>
          <w:sz w:val="24"/>
          <w:szCs w:val="24"/>
        </w:rPr>
        <w:t>НЗ</w:t>
      </w:r>
      <w:r w:rsidRPr="00CB2983">
        <w:rPr>
          <w:rFonts w:ascii="Times New Roman" w:hAnsi="Times New Roman" w:cs="Times New Roman"/>
          <w:sz w:val="24"/>
          <w:szCs w:val="24"/>
          <w:vertAlign w:val="superscript"/>
        </w:rPr>
        <w:t xml:space="preserve"> </w:t>
      </w:r>
      <w:r w:rsidRPr="00CB2983">
        <w:rPr>
          <w:rFonts w:ascii="Times New Roman" w:hAnsi="Times New Roman" w:cs="Times New Roman"/>
          <w:sz w:val="24"/>
          <w:szCs w:val="24"/>
          <w:vertAlign w:val="superscript"/>
          <w:lang w:val="en-US"/>
        </w:rPr>
        <w:t>i</w:t>
      </w:r>
      <w:r w:rsidRPr="00CB2983">
        <w:rPr>
          <w:rFonts w:ascii="Times New Roman" w:hAnsi="Times New Roman" w:cs="Times New Roman"/>
          <w:sz w:val="24"/>
          <w:szCs w:val="24"/>
          <w:vertAlign w:val="subscript"/>
        </w:rPr>
        <w:t>очр</w:t>
      </w:r>
      <w:r w:rsidRPr="00CB2983">
        <w:rPr>
          <w:rFonts w:ascii="Times New Roman" w:hAnsi="Times New Roman" w:cs="Times New Roman"/>
          <w:i/>
          <w:sz w:val="24"/>
          <w:szCs w:val="24"/>
          <w:vertAlign w:val="subscript"/>
        </w:rPr>
        <w:t xml:space="preserve"> </w:t>
      </w:r>
      <w:r w:rsidRPr="00CB2983">
        <w:rPr>
          <w:rFonts w:ascii="Times New Roman" w:hAnsi="Times New Roman" w:cs="Times New Roman"/>
          <w:sz w:val="24"/>
          <w:szCs w:val="24"/>
          <w:vertAlign w:val="superscript"/>
        </w:rPr>
        <w:t>_</w:t>
      </w:r>
      <w:r w:rsidRPr="00CB2983">
        <w:rPr>
          <w:rFonts w:ascii="Times New Roman" w:hAnsi="Times New Roman" w:cs="Times New Roman"/>
          <w:sz w:val="24"/>
          <w:szCs w:val="24"/>
        </w:rPr>
        <w:t xml:space="preserve"> </w:t>
      </w:r>
      <w:r w:rsidRPr="00CB2983">
        <w:rPr>
          <w:rFonts w:ascii="Times New Roman" w:hAnsi="Times New Roman" w:cs="Times New Roman"/>
          <w:spacing w:val="-2"/>
          <w:sz w:val="24"/>
          <w:szCs w:val="24"/>
        </w:rPr>
        <w:t xml:space="preserve">нормативные затраты на оказание единицы </w:t>
      </w:r>
      <w:r w:rsidRPr="00CB2983">
        <w:rPr>
          <w:rFonts w:ascii="Times New Roman" w:hAnsi="Times New Roman" w:cs="Times New Roman"/>
          <w:spacing w:val="-2"/>
          <w:sz w:val="24"/>
          <w:szCs w:val="24"/>
          <w:lang w:val="en-US"/>
        </w:rPr>
        <w:t>i</w:t>
      </w:r>
      <w:r w:rsidRPr="00CB2983">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i/>
          <w:iCs/>
          <w:sz w:val="24"/>
          <w:szCs w:val="24"/>
          <w:lang w:val="en-US"/>
        </w:rPr>
        <w:lastRenderedPageBreak/>
        <w:t>K</w:t>
      </w:r>
      <w:r w:rsidRPr="00CB2983">
        <w:rPr>
          <w:rFonts w:ascii="Times New Roman" w:hAnsi="Times New Roman" w:cs="Times New Roman"/>
          <w:i/>
          <w:iCs/>
          <w:sz w:val="24"/>
          <w:szCs w:val="24"/>
          <w:vertAlign w:val="subscript"/>
          <w:lang w:val="en-US"/>
        </w:rPr>
        <w:t>i</w:t>
      </w:r>
      <w:r w:rsidRPr="00CB2983">
        <w:rPr>
          <w:rFonts w:ascii="Times New Roman" w:hAnsi="Times New Roman" w:cs="Times New Roman"/>
          <w:i/>
          <w:iCs/>
          <w:sz w:val="24"/>
          <w:szCs w:val="24"/>
        </w:rPr>
        <w:t xml:space="preserve"> </w:t>
      </w:r>
      <w:r w:rsidRPr="00CB2983">
        <w:rPr>
          <w:rFonts w:ascii="Times New Roman" w:hAnsi="Times New Roman" w:cs="Times New Roman"/>
          <w:sz w:val="24"/>
          <w:szCs w:val="24"/>
        </w:rPr>
        <w:t xml:space="preserve">- объем </w:t>
      </w:r>
      <w:r w:rsidRPr="00CB2983">
        <w:rPr>
          <w:rFonts w:ascii="Times New Roman" w:hAnsi="Times New Roman" w:cs="Times New Roman"/>
          <w:sz w:val="24"/>
          <w:szCs w:val="24"/>
          <w:lang w:val="en-US"/>
        </w:rPr>
        <w:t>i</w:t>
      </w:r>
      <w:r w:rsidRPr="00CB2983">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727DFA" w:rsidRPr="00CB2983" w:rsidRDefault="00727DFA" w:rsidP="00AF40FC">
      <w:pPr>
        <w:shd w:val="clear" w:color="auto" w:fill="FFFFFF"/>
        <w:tabs>
          <w:tab w:val="left" w:pos="994"/>
        </w:tabs>
        <w:spacing w:after="0" w:line="240" w:lineRule="auto"/>
        <w:ind w:firstLine="567"/>
        <w:jc w:val="both"/>
        <w:rPr>
          <w:rFonts w:ascii="Times New Roman" w:hAnsi="Times New Roman" w:cs="Times New Roman"/>
          <w:spacing w:val="-4"/>
          <w:sz w:val="24"/>
          <w:szCs w:val="24"/>
        </w:rPr>
      </w:pPr>
      <w:r w:rsidRPr="00CB2983">
        <w:rPr>
          <w:rFonts w:ascii="Times New Roman" w:hAnsi="Times New Roman" w:cs="Times New Roman"/>
          <w:spacing w:val="-2"/>
          <w:sz w:val="24"/>
          <w:szCs w:val="24"/>
        </w:rPr>
        <w:t xml:space="preserve">Нормативные затраты на оказание единицы </w:t>
      </w:r>
      <w:r w:rsidRPr="00CB2983">
        <w:rPr>
          <w:rFonts w:ascii="Times New Roman" w:hAnsi="Times New Roman" w:cs="Times New Roman"/>
          <w:spacing w:val="-2"/>
          <w:sz w:val="24"/>
          <w:szCs w:val="24"/>
          <w:lang w:val="en-US"/>
        </w:rPr>
        <w:t>i</w:t>
      </w:r>
      <w:r w:rsidRPr="00CB2983">
        <w:rPr>
          <w:rFonts w:ascii="Times New Roman" w:hAnsi="Times New Roman" w:cs="Times New Roman"/>
          <w:spacing w:val="-2"/>
          <w:sz w:val="24"/>
          <w:szCs w:val="24"/>
        </w:rPr>
        <w:t xml:space="preserve">-той государственной услуги образовательной </w:t>
      </w:r>
      <w:r w:rsidRPr="00CB2983">
        <w:rPr>
          <w:rFonts w:ascii="Times New Roman" w:hAnsi="Times New Roman" w:cs="Times New Roman"/>
          <w:spacing w:val="-4"/>
          <w:sz w:val="24"/>
          <w:szCs w:val="24"/>
        </w:rPr>
        <w:t>организации на соответствующий финансовый год определяются по формуле:</w:t>
      </w:r>
    </w:p>
    <w:p w:rsidR="00727DFA" w:rsidRPr="00CB2983" w:rsidRDefault="00727DFA" w:rsidP="00AF40FC">
      <w:pPr>
        <w:shd w:val="clear" w:color="auto" w:fill="FFFFFF"/>
        <w:tabs>
          <w:tab w:val="left" w:pos="994"/>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b/>
          <w:bCs/>
          <w:i/>
          <w:spacing w:val="-4"/>
          <w:sz w:val="24"/>
          <w:szCs w:val="24"/>
        </w:rPr>
        <w:t xml:space="preserve">                   </w:t>
      </w:r>
      <w:r w:rsidRPr="00CB2983">
        <w:rPr>
          <w:rFonts w:ascii="Times New Roman" w:hAnsi="Times New Roman" w:cs="Times New Roman"/>
          <w:b/>
          <w:bCs/>
          <w:i/>
          <w:spacing w:val="-4"/>
          <w:sz w:val="24"/>
          <w:szCs w:val="24"/>
        </w:rPr>
        <w:tab/>
        <w:t>НЗ</w:t>
      </w:r>
      <w:r w:rsidRPr="00CB2983">
        <w:rPr>
          <w:rFonts w:ascii="Times New Roman" w:hAnsi="Times New Roman" w:cs="Times New Roman"/>
          <w:i/>
          <w:sz w:val="24"/>
          <w:szCs w:val="24"/>
          <w:vertAlign w:val="superscript"/>
        </w:rPr>
        <w:t xml:space="preserve"> </w:t>
      </w:r>
      <w:r w:rsidRPr="00CB2983">
        <w:rPr>
          <w:rFonts w:ascii="Times New Roman" w:hAnsi="Times New Roman" w:cs="Times New Roman"/>
          <w:i/>
          <w:sz w:val="24"/>
          <w:szCs w:val="24"/>
          <w:vertAlign w:val="superscript"/>
          <w:lang w:val="en-US"/>
        </w:rPr>
        <w:t>i</w:t>
      </w:r>
      <w:r w:rsidRPr="00CB2983">
        <w:rPr>
          <w:rFonts w:ascii="Times New Roman" w:hAnsi="Times New Roman" w:cs="Times New Roman"/>
          <w:i/>
          <w:sz w:val="24"/>
          <w:szCs w:val="24"/>
          <w:vertAlign w:val="subscript"/>
        </w:rPr>
        <w:t>очр=</w:t>
      </w:r>
      <w:r w:rsidRPr="00CB2983">
        <w:rPr>
          <w:rFonts w:ascii="Times New Roman" w:hAnsi="Times New Roman" w:cs="Times New Roman"/>
          <w:b/>
          <w:bCs/>
          <w:i/>
          <w:spacing w:val="-4"/>
          <w:sz w:val="24"/>
          <w:szCs w:val="24"/>
        </w:rPr>
        <w:t xml:space="preserve"> НЗ</w:t>
      </w:r>
      <w:r w:rsidRPr="00CB2983">
        <w:rPr>
          <w:rFonts w:ascii="Times New Roman" w:hAnsi="Times New Roman" w:cs="Times New Roman"/>
          <w:i/>
          <w:sz w:val="24"/>
          <w:szCs w:val="24"/>
          <w:vertAlign w:val="subscript"/>
        </w:rPr>
        <w:t xml:space="preserve"> гу+</w:t>
      </w:r>
      <w:r w:rsidRPr="00CB2983">
        <w:rPr>
          <w:rFonts w:ascii="Times New Roman" w:hAnsi="Times New Roman" w:cs="Times New Roman"/>
          <w:b/>
          <w:bCs/>
          <w:i/>
          <w:spacing w:val="-4"/>
          <w:sz w:val="24"/>
          <w:szCs w:val="24"/>
        </w:rPr>
        <w:t xml:space="preserve"> НЗ</w:t>
      </w:r>
      <w:r w:rsidRPr="00CB2983">
        <w:rPr>
          <w:rFonts w:ascii="Times New Roman" w:hAnsi="Times New Roman" w:cs="Times New Roman"/>
          <w:i/>
          <w:sz w:val="24"/>
          <w:szCs w:val="24"/>
          <w:vertAlign w:val="superscript"/>
        </w:rPr>
        <w:t xml:space="preserve"> </w:t>
      </w:r>
      <w:r w:rsidRPr="00CB2983">
        <w:rPr>
          <w:rFonts w:ascii="Times New Roman" w:hAnsi="Times New Roman" w:cs="Times New Roman"/>
          <w:i/>
          <w:sz w:val="24"/>
          <w:szCs w:val="24"/>
          <w:vertAlign w:val="subscript"/>
        </w:rPr>
        <w:t xml:space="preserve">он    </w:t>
      </w:r>
      <w:r w:rsidRPr="00CB2983">
        <w:rPr>
          <w:rFonts w:ascii="Times New Roman" w:hAnsi="Times New Roman" w:cs="Times New Roman"/>
          <w:i/>
          <w:iCs/>
          <w:sz w:val="24"/>
          <w:szCs w:val="24"/>
        </w:rPr>
        <w:t xml:space="preserve">, </w:t>
      </w:r>
      <w:r w:rsidRPr="00CB2983">
        <w:rPr>
          <w:rFonts w:ascii="Times New Roman" w:hAnsi="Times New Roman" w:cs="Times New Roman"/>
          <w:sz w:val="24"/>
          <w:szCs w:val="24"/>
        </w:rPr>
        <w:t>где</w:t>
      </w:r>
    </w:p>
    <w:p w:rsidR="00727DFA" w:rsidRPr="00CB2983" w:rsidRDefault="00727DFA" w:rsidP="00AF40FC">
      <w:pPr>
        <w:shd w:val="clear" w:color="auto" w:fill="FFFFFF"/>
        <w:spacing w:after="0" w:line="240" w:lineRule="auto"/>
        <w:ind w:firstLine="567"/>
        <w:jc w:val="both"/>
        <w:rPr>
          <w:rFonts w:ascii="Times New Roman" w:hAnsi="Times New Roman" w:cs="Times New Roman"/>
          <w:b/>
          <w:bCs/>
          <w:spacing w:val="-4"/>
          <w:sz w:val="24"/>
          <w:szCs w:val="24"/>
        </w:rPr>
      </w:pPr>
      <w:r w:rsidRPr="00CB2983">
        <w:rPr>
          <w:rFonts w:ascii="Times New Roman" w:hAnsi="Times New Roman" w:cs="Times New Roman"/>
          <w:bCs/>
          <w:spacing w:val="-4"/>
          <w:sz w:val="24"/>
          <w:szCs w:val="24"/>
        </w:rPr>
        <w:t>НЗ</w:t>
      </w:r>
      <w:r w:rsidRPr="00CB2983">
        <w:rPr>
          <w:rFonts w:ascii="Times New Roman" w:hAnsi="Times New Roman" w:cs="Times New Roman"/>
          <w:i/>
          <w:sz w:val="24"/>
          <w:szCs w:val="24"/>
          <w:vertAlign w:val="superscript"/>
        </w:rPr>
        <w:t xml:space="preserve"> </w:t>
      </w:r>
      <w:r w:rsidRPr="00CB2983">
        <w:rPr>
          <w:rFonts w:ascii="Times New Roman" w:hAnsi="Times New Roman" w:cs="Times New Roman"/>
          <w:i/>
          <w:sz w:val="24"/>
          <w:szCs w:val="24"/>
          <w:vertAlign w:val="superscript"/>
          <w:lang w:val="en-US"/>
        </w:rPr>
        <w:t>i</w:t>
      </w:r>
      <w:r w:rsidRPr="00CB2983">
        <w:rPr>
          <w:rFonts w:ascii="Times New Roman" w:hAnsi="Times New Roman" w:cs="Times New Roman"/>
          <w:i/>
          <w:sz w:val="24"/>
          <w:szCs w:val="24"/>
          <w:vertAlign w:val="subscript"/>
        </w:rPr>
        <w:t>очр -</w:t>
      </w:r>
      <w:r w:rsidRPr="00CB2983">
        <w:rPr>
          <w:rFonts w:ascii="Times New Roman" w:hAnsi="Times New Roman" w:cs="Times New Roman"/>
          <w:spacing w:val="-2"/>
          <w:sz w:val="24"/>
          <w:szCs w:val="24"/>
        </w:rPr>
        <w:t xml:space="preserve"> нормативные затраты на оказание единицы </w:t>
      </w:r>
      <w:r w:rsidRPr="00CB2983">
        <w:rPr>
          <w:rFonts w:ascii="Times New Roman" w:hAnsi="Times New Roman" w:cs="Times New Roman"/>
          <w:spacing w:val="-2"/>
          <w:sz w:val="24"/>
          <w:szCs w:val="24"/>
          <w:lang w:val="en-US"/>
        </w:rPr>
        <w:t>i</w:t>
      </w:r>
      <w:r w:rsidRPr="00CB2983">
        <w:rPr>
          <w:rFonts w:ascii="Times New Roman" w:hAnsi="Times New Roman" w:cs="Times New Roman"/>
          <w:spacing w:val="-2"/>
          <w:sz w:val="24"/>
          <w:szCs w:val="24"/>
        </w:rPr>
        <w:t xml:space="preserve">-той государственной услуги образовательной </w:t>
      </w:r>
      <w:r w:rsidRPr="00CB2983">
        <w:rPr>
          <w:rFonts w:ascii="Times New Roman" w:hAnsi="Times New Roman" w:cs="Times New Roman"/>
          <w:spacing w:val="-4"/>
          <w:sz w:val="24"/>
          <w:szCs w:val="24"/>
        </w:rPr>
        <w:t>организации на соответствующий финансовый год;</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bCs/>
          <w:spacing w:val="-4"/>
          <w:sz w:val="24"/>
          <w:szCs w:val="24"/>
        </w:rPr>
        <w:t>НЗ</w:t>
      </w:r>
      <w:r w:rsidRPr="00CB2983">
        <w:rPr>
          <w:rFonts w:ascii="Times New Roman" w:hAnsi="Times New Roman" w:cs="Times New Roman"/>
          <w:sz w:val="24"/>
          <w:szCs w:val="24"/>
          <w:vertAlign w:val="superscript"/>
        </w:rPr>
        <w:t xml:space="preserve"> </w:t>
      </w:r>
      <w:r w:rsidRPr="00CB2983">
        <w:rPr>
          <w:rFonts w:ascii="Times New Roman" w:hAnsi="Times New Roman" w:cs="Times New Roman"/>
          <w:sz w:val="24"/>
          <w:szCs w:val="24"/>
          <w:vertAlign w:val="subscript"/>
        </w:rPr>
        <w:t>гу</w:t>
      </w:r>
      <w:r w:rsidRPr="00CB2983">
        <w:rPr>
          <w:rFonts w:ascii="Times New Roman" w:hAnsi="Times New Roman" w:cs="Times New Roman"/>
          <w:spacing w:val="-3"/>
          <w:sz w:val="24"/>
          <w:szCs w:val="24"/>
        </w:rPr>
        <w:t xml:space="preserve"> - нормативные затраты, непосредственно связанные с оказанием </w:t>
      </w:r>
      <w:r w:rsidRPr="00CB2983">
        <w:rPr>
          <w:rFonts w:ascii="Times New Roman" w:hAnsi="Times New Roman" w:cs="Times New Roman"/>
          <w:sz w:val="24"/>
          <w:szCs w:val="24"/>
        </w:rPr>
        <w:t>государственной услуги;</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НЗ </w:t>
      </w:r>
      <w:r w:rsidRPr="00CB2983">
        <w:rPr>
          <w:rFonts w:ascii="Times New Roman" w:hAnsi="Times New Roman" w:cs="Times New Roman"/>
          <w:sz w:val="24"/>
          <w:szCs w:val="24"/>
          <w:vertAlign w:val="subscript"/>
        </w:rPr>
        <w:t>он</w:t>
      </w:r>
      <w:r w:rsidRPr="00CB2983">
        <w:rPr>
          <w:rFonts w:ascii="Times New Roman" w:hAnsi="Times New Roman" w:cs="Times New Roman"/>
          <w:sz w:val="24"/>
          <w:szCs w:val="24"/>
        </w:rPr>
        <w:t xml:space="preserve"> - нормативные затраты на общехозяйственные нужды.</w:t>
      </w:r>
    </w:p>
    <w:p w:rsidR="00727DFA" w:rsidRPr="00CB2983" w:rsidRDefault="00727DFA" w:rsidP="00AF40FC">
      <w:pPr>
        <w:shd w:val="clear" w:color="auto" w:fill="FFFFFF"/>
        <w:tabs>
          <w:tab w:val="left" w:pos="1058"/>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pacing w:val="-4"/>
          <w:sz w:val="24"/>
          <w:szCs w:val="24"/>
        </w:rPr>
        <w:t>Нормативные затраты, непосредственно связанные с оказанием</w:t>
      </w:r>
      <w:r w:rsidRPr="00CB2983">
        <w:rPr>
          <w:rFonts w:ascii="Times New Roman" w:hAnsi="Times New Roman" w:cs="Times New Roman"/>
          <w:spacing w:val="-4"/>
          <w:sz w:val="24"/>
          <w:szCs w:val="24"/>
        </w:rPr>
        <w:br/>
      </w:r>
      <w:r w:rsidRPr="00CB2983">
        <w:rPr>
          <w:rFonts w:ascii="Times New Roman" w:hAnsi="Times New Roman" w:cs="Times New Roman"/>
          <w:spacing w:val="-1"/>
          <w:sz w:val="24"/>
          <w:szCs w:val="24"/>
        </w:rPr>
        <w:t xml:space="preserve">государственной услуги на соответствующий финансовый год, определяются </w:t>
      </w:r>
      <w:r w:rsidRPr="00CB2983">
        <w:rPr>
          <w:rFonts w:ascii="Times New Roman" w:hAnsi="Times New Roman" w:cs="Times New Roman"/>
          <w:sz w:val="24"/>
          <w:szCs w:val="24"/>
        </w:rPr>
        <w:t>по формуле:</w:t>
      </w:r>
    </w:p>
    <w:p w:rsidR="00727DFA" w:rsidRPr="00CB2983" w:rsidRDefault="00727DFA" w:rsidP="00AF40FC">
      <w:pPr>
        <w:shd w:val="clear" w:color="auto" w:fill="FFFFFF"/>
        <w:spacing w:after="0" w:line="240" w:lineRule="auto"/>
        <w:ind w:firstLine="567"/>
        <w:jc w:val="both"/>
        <w:rPr>
          <w:rFonts w:ascii="Times New Roman" w:hAnsi="Times New Roman" w:cs="Times New Roman"/>
          <w:i/>
          <w:iCs/>
          <w:sz w:val="24"/>
          <w:szCs w:val="24"/>
        </w:rPr>
      </w:pPr>
      <w:r w:rsidRPr="00CB2983">
        <w:rPr>
          <w:rFonts w:ascii="Times New Roman" w:hAnsi="Times New Roman" w:cs="Times New Roman"/>
          <w:b/>
          <w:bCs/>
          <w:i/>
          <w:spacing w:val="-4"/>
          <w:sz w:val="24"/>
          <w:szCs w:val="24"/>
        </w:rPr>
        <w:t>НЗ</w:t>
      </w:r>
      <w:r w:rsidRPr="00CB2983">
        <w:rPr>
          <w:rFonts w:ascii="Times New Roman" w:hAnsi="Times New Roman" w:cs="Times New Roman"/>
          <w:i/>
          <w:sz w:val="24"/>
          <w:szCs w:val="24"/>
          <w:vertAlign w:val="superscript"/>
        </w:rPr>
        <w:t xml:space="preserve"> </w:t>
      </w:r>
      <w:r w:rsidRPr="00CB2983">
        <w:rPr>
          <w:rFonts w:ascii="Times New Roman" w:hAnsi="Times New Roman" w:cs="Times New Roman"/>
          <w:b/>
          <w:sz w:val="24"/>
          <w:szCs w:val="24"/>
          <w:vertAlign w:val="subscript"/>
        </w:rPr>
        <w:t>гу</w:t>
      </w:r>
      <w:r w:rsidRPr="00CB2983">
        <w:rPr>
          <w:rFonts w:ascii="Times New Roman" w:hAnsi="Times New Roman" w:cs="Times New Roman"/>
          <w:iCs/>
          <w:sz w:val="24"/>
          <w:szCs w:val="24"/>
        </w:rPr>
        <w:t xml:space="preserve"> </w:t>
      </w:r>
      <w:r w:rsidRPr="00CB2983">
        <w:rPr>
          <w:rFonts w:ascii="Times New Roman" w:hAnsi="Times New Roman" w:cs="Times New Roman"/>
          <w:i/>
          <w:iCs/>
          <w:sz w:val="24"/>
          <w:szCs w:val="24"/>
        </w:rPr>
        <w:t xml:space="preserve">= </w:t>
      </w:r>
      <w:r w:rsidRPr="00CB2983">
        <w:rPr>
          <w:rFonts w:ascii="Times New Roman" w:hAnsi="Times New Roman" w:cs="Times New Roman"/>
          <w:b/>
          <w:i/>
          <w:iCs/>
          <w:sz w:val="24"/>
          <w:szCs w:val="24"/>
        </w:rPr>
        <w:t>НЗ</w:t>
      </w:r>
      <w:r w:rsidRPr="00CB2983">
        <w:rPr>
          <w:rFonts w:ascii="Times New Roman" w:hAnsi="Times New Roman" w:cs="Times New Roman"/>
          <w:b/>
          <w:i/>
          <w:iCs/>
          <w:sz w:val="24"/>
          <w:szCs w:val="24"/>
          <w:vertAlign w:val="subscript"/>
          <w:lang w:val="en-US"/>
        </w:rPr>
        <w:t>o</w:t>
      </w:r>
      <w:r w:rsidRPr="00CB2983">
        <w:rPr>
          <w:rFonts w:ascii="Times New Roman" w:hAnsi="Times New Roman" w:cs="Times New Roman"/>
          <w:b/>
          <w:i/>
          <w:iCs/>
          <w:sz w:val="24"/>
          <w:szCs w:val="24"/>
          <w:vertAlign w:val="subscript"/>
        </w:rPr>
        <w:t>тгу +</w:t>
      </w:r>
      <w:r w:rsidRPr="00CB2983">
        <w:rPr>
          <w:rFonts w:ascii="Times New Roman" w:hAnsi="Times New Roman" w:cs="Times New Roman"/>
          <w:b/>
          <w:i/>
          <w:iCs/>
          <w:sz w:val="24"/>
          <w:szCs w:val="24"/>
        </w:rPr>
        <w:t xml:space="preserve"> НЗ </w:t>
      </w:r>
      <w:r w:rsidRPr="00CB2983">
        <w:rPr>
          <w:rFonts w:ascii="Times New Roman" w:hAnsi="Times New Roman" w:cs="Times New Roman"/>
          <w:b/>
          <w:i/>
          <w:iCs/>
          <w:sz w:val="24"/>
          <w:szCs w:val="24"/>
          <w:vertAlign w:val="superscript"/>
          <w:lang w:val="en-US"/>
        </w:rPr>
        <w:t>j</w:t>
      </w:r>
      <w:r w:rsidRPr="00CB2983">
        <w:rPr>
          <w:rFonts w:ascii="Times New Roman" w:hAnsi="Times New Roman" w:cs="Times New Roman"/>
          <w:b/>
          <w:i/>
          <w:iCs/>
          <w:sz w:val="24"/>
          <w:szCs w:val="24"/>
          <w:vertAlign w:val="subscript"/>
        </w:rPr>
        <w:t>м</w:t>
      </w:r>
      <w:r w:rsidRPr="00CB2983">
        <w:rPr>
          <w:rFonts w:ascii="Times New Roman" w:hAnsi="Times New Roman" w:cs="Times New Roman"/>
          <w:b/>
          <w:i/>
          <w:iCs/>
          <w:sz w:val="24"/>
          <w:szCs w:val="24"/>
          <w:vertAlign w:val="subscript"/>
          <w:lang w:val="en-US"/>
        </w:rPr>
        <w:t>p</w:t>
      </w:r>
      <w:r w:rsidRPr="00CB2983">
        <w:rPr>
          <w:rFonts w:ascii="Times New Roman" w:hAnsi="Times New Roman" w:cs="Times New Roman"/>
          <w:b/>
          <w:i/>
          <w:iCs/>
          <w:sz w:val="24"/>
          <w:szCs w:val="24"/>
          <w:vertAlign w:val="subscript"/>
        </w:rPr>
        <w:t xml:space="preserve"> +  </w:t>
      </w:r>
      <w:r w:rsidRPr="00CB2983">
        <w:rPr>
          <w:rFonts w:ascii="Times New Roman" w:hAnsi="Times New Roman" w:cs="Times New Roman"/>
          <w:b/>
          <w:i/>
          <w:iCs/>
          <w:sz w:val="24"/>
          <w:szCs w:val="24"/>
        </w:rPr>
        <w:t xml:space="preserve">НЗ </w:t>
      </w:r>
      <w:r w:rsidRPr="00CB2983">
        <w:rPr>
          <w:rFonts w:ascii="Times New Roman" w:hAnsi="Times New Roman" w:cs="Times New Roman"/>
          <w:b/>
          <w:i/>
          <w:iCs/>
          <w:sz w:val="24"/>
          <w:szCs w:val="24"/>
          <w:vertAlign w:val="superscript"/>
          <w:lang w:val="en-US"/>
        </w:rPr>
        <w:t>j</w:t>
      </w:r>
      <w:r w:rsidRPr="00CB2983">
        <w:rPr>
          <w:rFonts w:ascii="Times New Roman" w:hAnsi="Times New Roman" w:cs="Times New Roman"/>
          <w:b/>
          <w:i/>
          <w:iCs/>
          <w:sz w:val="24"/>
          <w:szCs w:val="24"/>
          <w:vertAlign w:val="subscript"/>
        </w:rPr>
        <w:t xml:space="preserve">пп     </w:t>
      </w:r>
      <w:r w:rsidRPr="00CB2983">
        <w:rPr>
          <w:rFonts w:ascii="Times New Roman" w:hAnsi="Times New Roman" w:cs="Times New Roman"/>
          <w:i/>
          <w:iCs/>
          <w:sz w:val="24"/>
          <w:szCs w:val="24"/>
        </w:rPr>
        <w:t xml:space="preserve">, </w:t>
      </w:r>
      <w:r w:rsidRPr="00CB2983">
        <w:rPr>
          <w:rFonts w:ascii="Times New Roman" w:hAnsi="Times New Roman" w:cs="Times New Roman"/>
          <w:sz w:val="24"/>
          <w:szCs w:val="24"/>
        </w:rPr>
        <w:t xml:space="preserve">где                            </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z w:val="24"/>
          <w:szCs w:val="24"/>
        </w:rPr>
        <w:t xml:space="preserve">         </w:t>
      </w:r>
      <w:r w:rsidRPr="00CB2983">
        <w:rPr>
          <w:rFonts w:ascii="Times New Roman" w:hAnsi="Times New Roman" w:cs="Times New Roman"/>
          <w:spacing w:val="-4"/>
          <w:sz w:val="24"/>
          <w:szCs w:val="24"/>
        </w:rPr>
        <w:t>НЗ</w:t>
      </w:r>
      <w:r w:rsidRPr="00CB2983">
        <w:rPr>
          <w:rFonts w:ascii="Times New Roman" w:hAnsi="Times New Roman" w:cs="Times New Roman"/>
          <w:spacing w:val="-4"/>
          <w:sz w:val="24"/>
          <w:szCs w:val="24"/>
          <w:vertAlign w:val="subscript"/>
        </w:rPr>
        <w:t xml:space="preserve">гу </w:t>
      </w:r>
      <w:r w:rsidRPr="00CB2983">
        <w:rPr>
          <w:rFonts w:ascii="Times New Roman" w:hAnsi="Times New Roman" w:cs="Times New Roman"/>
          <w:sz w:val="24"/>
          <w:szCs w:val="24"/>
        </w:rPr>
        <w:t>- н</w:t>
      </w:r>
      <w:r w:rsidRPr="00CB2983">
        <w:rPr>
          <w:rFonts w:ascii="Times New Roman" w:hAnsi="Times New Roman" w:cs="Times New Roman"/>
          <w:spacing w:val="-4"/>
          <w:sz w:val="24"/>
          <w:szCs w:val="24"/>
        </w:rPr>
        <w:t>ормативные затраты, непосредственно связанные с оказанием</w:t>
      </w:r>
      <w:r w:rsidRPr="00CB2983">
        <w:rPr>
          <w:rFonts w:ascii="Times New Roman" w:hAnsi="Times New Roman" w:cs="Times New Roman"/>
          <w:spacing w:val="-4"/>
          <w:sz w:val="24"/>
          <w:szCs w:val="24"/>
        </w:rPr>
        <w:br/>
      </w:r>
      <w:r w:rsidRPr="00CB2983">
        <w:rPr>
          <w:rFonts w:ascii="Times New Roman" w:hAnsi="Times New Roman" w:cs="Times New Roman"/>
          <w:spacing w:val="-1"/>
          <w:sz w:val="24"/>
          <w:szCs w:val="24"/>
        </w:rPr>
        <w:t>государственной услуги на соответствующий финансовый год;</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iCs/>
          <w:spacing w:val="-3"/>
          <w:sz w:val="24"/>
          <w:szCs w:val="24"/>
        </w:rPr>
        <w:t>НЗ</w:t>
      </w:r>
      <w:r w:rsidRPr="00CB2983">
        <w:rPr>
          <w:rFonts w:ascii="Times New Roman" w:hAnsi="Times New Roman" w:cs="Times New Roman"/>
          <w:iCs/>
          <w:spacing w:val="-3"/>
          <w:sz w:val="24"/>
          <w:szCs w:val="24"/>
          <w:vertAlign w:val="subscript"/>
          <w:lang w:val="en-US"/>
        </w:rPr>
        <w:t>om</w:t>
      </w:r>
      <w:r w:rsidRPr="00CB2983">
        <w:rPr>
          <w:rFonts w:ascii="Times New Roman" w:hAnsi="Times New Roman" w:cs="Times New Roman"/>
          <w:iCs/>
          <w:spacing w:val="-3"/>
          <w:sz w:val="24"/>
          <w:szCs w:val="24"/>
          <w:vertAlign w:val="subscript"/>
        </w:rPr>
        <w:t>г</w:t>
      </w:r>
      <w:r w:rsidRPr="00CB2983">
        <w:rPr>
          <w:rFonts w:ascii="Times New Roman" w:hAnsi="Times New Roman" w:cs="Times New Roman"/>
          <w:iCs/>
          <w:spacing w:val="-3"/>
          <w:sz w:val="24"/>
          <w:szCs w:val="24"/>
          <w:vertAlign w:val="subscript"/>
          <w:lang w:val="en-US"/>
        </w:rPr>
        <w:t>y</w:t>
      </w:r>
      <w:r w:rsidRPr="00CB2983">
        <w:rPr>
          <w:rFonts w:ascii="Times New Roman" w:hAnsi="Times New Roman" w:cs="Times New Roman"/>
          <w:i/>
          <w:iCs/>
          <w:spacing w:val="-3"/>
          <w:sz w:val="24"/>
          <w:szCs w:val="24"/>
          <w:vertAlign w:val="subscript"/>
        </w:rPr>
        <w:t xml:space="preserve">  </w:t>
      </w:r>
      <w:r w:rsidRPr="00CB2983">
        <w:rPr>
          <w:rFonts w:ascii="Times New Roman" w:hAnsi="Times New Roman" w:cs="Times New Roman"/>
          <w:i/>
          <w:iCs/>
          <w:spacing w:val="-3"/>
          <w:sz w:val="24"/>
          <w:szCs w:val="24"/>
        </w:rPr>
        <w:t xml:space="preserve"> </w:t>
      </w:r>
      <w:r w:rsidRPr="00CB2983">
        <w:rPr>
          <w:rFonts w:ascii="Times New Roman" w:hAnsi="Times New Roman" w:cs="Times New Roman"/>
          <w:spacing w:val="-3"/>
          <w:sz w:val="24"/>
          <w:szCs w:val="24"/>
        </w:rPr>
        <w:t>- нормативные затраты  на оплату труда и начисления на</w:t>
      </w:r>
      <w:r w:rsidRPr="00CB2983">
        <w:rPr>
          <w:rFonts w:ascii="Times New Roman" w:hAnsi="Times New Roman" w:cs="Times New Roman"/>
          <w:i/>
          <w:iCs/>
          <w:spacing w:val="-3"/>
          <w:sz w:val="24"/>
          <w:szCs w:val="24"/>
        </w:rPr>
        <w:t xml:space="preserve"> </w:t>
      </w:r>
      <w:r w:rsidRPr="00CB2983">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pacing w:val="-4"/>
          <w:sz w:val="24"/>
          <w:szCs w:val="24"/>
        </w:rPr>
        <w:t xml:space="preserve">НЗ </w:t>
      </w:r>
      <w:r w:rsidRPr="00CB2983">
        <w:rPr>
          <w:rFonts w:ascii="Times New Roman" w:hAnsi="Times New Roman" w:cs="Times New Roman"/>
          <w:spacing w:val="-4"/>
          <w:sz w:val="24"/>
          <w:szCs w:val="24"/>
          <w:vertAlign w:val="superscript"/>
          <w:lang w:val="en-US"/>
        </w:rPr>
        <w:t>j</w:t>
      </w:r>
      <w:r w:rsidRPr="00CB2983">
        <w:rPr>
          <w:rFonts w:ascii="Times New Roman" w:hAnsi="Times New Roman" w:cs="Times New Roman"/>
          <w:spacing w:val="-4"/>
          <w:sz w:val="24"/>
          <w:szCs w:val="24"/>
          <w:vertAlign w:val="subscript"/>
        </w:rPr>
        <w:t>м</w:t>
      </w:r>
      <w:r w:rsidRPr="00CB2983">
        <w:rPr>
          <w:rFonts w:ascii="Times New Roman" w:hAnsi="Times New Roman" w:cs="Times New Roman"/>
          <w:spacing w:val="-4"/>
          <w:sz w:val="24"/>
          <w:szCs w:val="24"/>
          <w:vertAlign w:val="subscript"/>
          <w:lang w:val="en-US"/>
        </w:rPr>
        <w:t>p</w:t>
      </w:r>
      <w:r w:rsidRPr="00CB2983">
        <w:rPr>
          <w:rFonts w:ascii="Times New Roman" w:hAnsi="Times New Roman" w:cs="Times New Roman"/>
          <w:spacing w:val="-4"/>
          <w:sz w:val="24"/>
          <w:szCs w:val="24"/>
        </w:rPr>
        <w:t xml:space="preserve"> - </w:t>
      </w:r>
      <w:r w:rsidRPr="00CB2983">
        <w:rPr>
          <w:rFonts w:ascii="Times New Roman" w:hAnsi="Times New Roman" w:cs="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CB2983">
        <w:rPr>
          <w:rFonts w:ascii="Times New Roman" w:hAnsi="Times New Roman" w:cs="Times New Roman"/>
          <w:sz w:val="24"/>
          <w:szCs w:val="24"/>
        </w:rPr>
        <w:t>на</w:t>
      </w:r>
      <w:r w:rsidRPr="00CB2983">
        <w:rPr>
          <w:rFonts w:ascii="Times New Roman" w:hAnsi="Times New Roman" w:cs="Times New Roman"/>
          <w:spacing w:val="-1"/>
          <w:sz w:val="24"/>
          <w:szCs w:val="24"/>
        </w:rPr>
        <w:t xml:space="preserve"> учебники, учебные пособия, учебно-методические материалы, </w:t>
      </w:r>
      <w:r w:rsidRPr="00CB2983">
        <w:rPr>
          <w:rFonts w:ascii="Times New Roman" w:hAnsi="Times New Roman" w:cs="Times New Roman"/>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CB2983">
        <w:rPr>
          <w:rFonts w:ascii="Times New Roman" w:hAnsi="Times New Roman" w:cs="Times New Roman"/>
          <w:spacing w:val="-1"/>
          <w:sz w:val="24"/>
          <w:szCs w:val="24"/>
        </w:rPr>
        <w:t>средства обучения и воспитания по АООП типа j (в соответствии</w:t>
      </w:r>
      <w:r w:rsidRPr="00CB2983">
        <w:rPr>
          <w:rFonts w:ascii="Times New Roman" w:hAnsi="Times New Roman" w:cs="Times New Roman"/>
          <w:sz w:val="24"/>
          <w:szCs w:val="24"/>
        </w:rPr>
        <w:t xml:space="preserve"> с материально-техническими условиями с учетом специфики обучающихся);</w:t>
      </w:r>
    </w:p>
    <w:p w:rsidR="00727DFA" w:rsidRPr="00CB2983" w:rsidRDefault="00727DFA" w:rsidP="00AF40FC">
      <w:pPr>
        <w:shd w:val="clear" w:color="auto" w:fill="FFFFFF"/>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pacing w:val="-4"/>
          <w:sz w:val="24"/>
          <w:szCs w:val="24"/>
        </w:rPr>
        <w:t xml:space="preserve">НЗ </w:t>
      </w:r>
      <w:r w:rsidRPr="00CB2983">
        <w:rPr>
          <w:rFonts w:ascii="Times New Roman" w:hAnsi="Times New Roman" w:cs="Times New Roman"/>
          <w:spacing w:val="-4"/>
          <w:sz w:val="24"/>
          <w:szCs w:val="24"/>
          <w:vertAlign w:val="superscript"/>
          <w:lang w:val="en-US"/>
        </w:rPr>
        <w:t>j</w:t>
      </w:r>
      <w:r w:rsidRPr="00CB2983">
        <w:rPr>
          <w:rFonts w:ascii="Times New Roman" w:hAnsi="Times New Roman" w:cs="Times New Roman"/>
          <w:spacing w:val="-4"/>
          <w:sz w:val="24"/>
          <w:szCs w:val="24"/>
          <w:vertAlign w:val="subscript"/>
        </w:rPr>
        <w:t>пп</w:t>
      </w:r>
      <w:r w:rsidRPr="00CB2983">
        <w:rPr>
          <w:rFonts w:ascii="Times New Roman" w:hAnsi="Times New Roman" w:cs="Times New Roman"/>
          <w:spacing w:val="-4"/>
          <w:sz w:val="24"/>
          <w:szCs w:val="24"/>
        </w:rPr>
        <w:t xml:space="preserve"> - </w:t>
      </w:r>
      <w:r w:rsidRPr="00CB2983">
        <w:rPr>
          <w:rFonts w:ascii="Times New Roman" w:hAnsi="Times New Roman" w:cs="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CB2983">
        <w:rPr>
          <w:rFonts w:ascii="Times New Roman" w:hAnsi="Times New Roman" w:cs="Times New Roman"/>
          <w:sz w:val="24"/>
          <w:szCs w:val="24"/>
        </w:rPr>
        <w:t xml:space="preserve">  с материально-техническими условиями с учетом специфики обучающихся </w:t>
      </w:r>
      <w:r w:rsidRPr="00CB2983">
        <w:rPr>
          <w:rFonts w:ascii="Times New Roman" w:hAnsi="Times New Roman" w:cs="Times New Roman"/>
          <w:spacing w:val="-1"/>
          <w:sz w:val="24"/>
          <w:szCs w:val="24"/>
        </w:rPr>
        <w:t>по АООП типа j</w:t>
      </w:r>
      <w:r w:rsidRPr="00CB2983">
        <w:rPr>
          <w:rFonts w:ascii="Times New Roman" w:hAnsi="Times New Roman" w:cs="Times New Roman"/>
          <w:sz w:val="24"/>
          <w:szCs w:val="24"/>
        </w:rPr>
        <w:t>).</w:t>
      </w:r>
    </w:p>
    <w:p w:rsidR="00727DFA" w:rsidRPr="00CB2983" w:rsidRDefault="00727DFA" w:rsidP="00CB2983">
      <w:pPr>
        <w:shd w:val="clear" w:color="auto" w:fill="FFFFFF"/>
        <w:spacing w:after="0" w:line="240" w:lineRule="auto"/>
        <w:ind w:firstLine="708"/>
        <w:jc w:val="both"/>
        <w:rPr>
          <w:rFonts w:ascii="Times New Roman" w:hAnsi="Times New Roman" w:cs="Times New Roman"/>
          <w:sz w:val="24"/>
          <w:szCs w:val="24"/>
        </w:rPr>
      </w:pPr>
      <w:r w:rsidRPr="00CB2983">
        <w:rPr>
          <w:rFonts w:ascii="Times New Roman" w:hAnsi="Times New Roman" w:cs="Times New Roman"/>
          <w:spacing w:val="-4"/>
          <w:sz w:val="24"/>
          <w:szCs w:val="24"/>
        </w:rPr>
        <w:t xml:space="preserve">При расчете нормативных затрат на оплату труда и начисления на </w:t>
      </w:r>
      <w:r w:rsidRPr="00CB2983">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CB2983">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727DFA" w:rsidRPr="00CB2983" w:rsidRDefault="00727DFA" w:rsidP="00CB2983">
      <w:pPr>
        <w:shd w:val="clear" w:color="auto" w:fill="FFFFFF"/>
        <w:spacing w:after="0" w:line="240" w:lineRule="auto"/>
        <w:ind w:firstLine="708"/>
        <w:jc w:val="both"/>
        <w:rPr>
          <w:rFonts w:ascii="Times New Roman" w:hAnsi="Times New Roman" w:cs="Times New Roman"/>
          <w:sz w:val="24"/>
          <w:szCs w:val="24"/>
        </w:rPr>
      </w:pPr>
      <w:r w:rsidRPr="00CB2983">
        <w:rPr>
          <w:rFonts w:ascii="Times New Roman" w:hAnsi="Times New Roman" w:cs="Times New Roman"/>
          <w:sz w:val="24"/>
          <w:szCs w:val="24"/>
        </w:rPr>
        <w:t xml:space="preserve">Нормативные затраты на оплату труда и начисления на выплаты по </w:t>
      </w:r>
      <w:r w:rsidRPr="00CB2983">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CB2983">
        <w:rPr>
          <w:rFonts w:ascii="Times New Roman" w:hAnsi="Times New Roman" w:cs="Times New Roman"/>
          <w:sz w:val="24"/>
          <w:szCs w:val="24"/>
        </w:rPr>
        <w:t xml:space="preserve">времени персонала на количество единиц времени, необходимых для </w:t>
      </w:r>
      <w:r w:rsidRPr="00CB2983">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Pr="00CB2983">
        <w:rPr>
          <w:rFonts w:ascii="Times New Roman" w:hAnsi="Times New Roman" w:cs="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B2983">
        <w:rPr>
          <w:rFonts w:ascii="Times New Roman" w:hAnsi="Times New Roman" w:cs="Times New Roman"/>
          <w:spacing w:val="-1"/>
          <w:sz w:val="24"/>
          <w:szCs w:val="24"/>
        </w:rPr>
        <w:t xml:space="preserve">работу в районах Крайнего Севера и приравненных к ним местностях, </w:t>
      </w:r>
      <w:r w:rsidRPr="00CB2983">
        <w:rPr>
          <w:rFonts w:ascii="Times New Roman" w:hAnsi="Times New Roman" w:cs="Times New Roman"/>
          <w:sz w:val="24"/>
          <w:szCs w:val="24"/>
        </w:rPr>
        <w:t>установленных законодательством.</w:t>
      </w:r>
    </w:p>
    <w:p w:rsidR="00727DFA" w:rsidRPr="00CB2983" w:rsidRDefault="00727DFA" w:rsidP="00CB2983">
      <w:pPr>
        <w:shd w:val="clear" w:color="auto" w:fill="FFFFFF"/>
        <w:tabs>
          <w:tab w:val="left" w:pos="709"/>
          <w:tab w:val="left" w:pos="1224"/>
        </w:tabs>
        <w:spacing w:after="0" w:line="240" w:lineRule="auto"/>
        <w:ind w:firstLine="567"/>
        <w:jc w:val="both"/>
        <w:rPr>
          <w:rFonts w:ascii="Times New Roman" w:hAnsi="Times New Roman" w:cs="Times New Roman"/>
          <w:sz w:val="24"/>
          <w:szCs w:val="24"/>
        </w:rPr>
      </w:pPr>
      <w:r w:rsidRPr="00CB2983">
        <w:rPr>
          <w:rFonts w:ascii="Times New Roman" w:hAnsi="Times New Roman" w:cs="Times New Roman"/>
          <w:spacing w:val="-2"/>
          <w:sz w:val="24"/>
          <w:szCs w:val="24"/>
        </w:rPr>
        <w:t>Нормативные затраты на расходные материалы в соответствии со</w:t>
      </w:r>
      <w:r w:rsidRPr="00CB2983">
        <w:rPr>
          <w:rFonts w:ascii="Times New Roman" w:hAnsi="Times New Roman" w:cs="Times New Roman"/>
          <w:spacing w:val="-2"/>
          <w:sz w:val="24"/>
          <w:szCs w:val="24"/>
        </w:rPr>
        <w:br/>
        <w:t>стандартами качества оказания услуги рассчитываются как произведение</w:t>
      </w:r>
      <w:r w:rsidRPr="00CB2983">
        <w:rPr>
          <w:rFonts w:ascii="Times New Roman" w:hAnsi="Times New Roman" w:cs="Times New Roman"/>
          <w:spacing w:val="-2"/>
          <w:sz w:val="24"/>
          <w:szCs w:val="24"/>
        </w:rPr>
        <w:br/>
        <w:t>стоимости учебных материалов на их количество, необходимое для оказания</w:t>
      </w:r>
      <w:r w:rsidRPr="00CB2983">
        <w:rPr>
          <w:rFonts w:ascii="Times New Roman" w:hAnsi="Times New Roman" w:cs="Times New Roman"/>
          <w:spacing w:val="-2"/>
          <w:sz w:val="24"/>
          <w:szCs w:val="24"/>
        </w:rPr>
        <w:br/>
      </w:r>
      <w:r w:rsidRPr="00CB2983">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CB2983">
        <w:rPr>
          <w:rFonts w:ascii="Times New Roman" w:hAnsi="Times New Roman" w:cs="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7DFA" w:rsidRPr="00CB2983" w:rsidRDefault="00727DFA" w:rsidP="00CB2983">
      <w:pPr>
        <w:spacing w:after="0" w:line="240" w:lineRule="auto"/>
        <w:ind w:firstLine="540"/>
        <w:jc w:val="both"/>
        <w:rPr>
          <w:rFonts w:ascii="Times New Roman" w:hAnsi="Times New Roman" w:cs="Times New Roman"/>
          <w:sz w:val="24"/>
          <w:szCs w:val="24"/>
        </w:rPr>
      </w:pPr>
      <w:r w:rsidRPr="00CB2983">
        <w:rPr>
          <w:rFonts w:ascii="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ЗПР:</w:t>
      </w:r>
    </w:p>
    <w:p w:rsidR="00727DFA" w:rsidRPr="00CB2983" w:rsidRDefault="00727DFA" w:rsidP="00CB2983">
      <w:pPr>
        <w:spacing w:after="0" w:line="240" w:lineRule="auto"/>
        <w:ind w:firstLine="540"/>
        <w:jc w:val="both"/>
        <w:rPr>
          <w:rFonts w:ascii="Times New Roman" w:hAnsi="Times New Roman" w:cs="Times New Roman"/>
          <w:sz w:val="24"/>
          <w:szCs w:val="24"/>
        </w:rPr>
      </w:pPr>
      <w:r w:rsidRPr="00CB2983">
        <w:rPr>
          <w:rFonts w:ascii="Times New Roman" w:hAnsi="Times New Roman" w:cs="Times New Roman"/>
          <w:sz w:val="24"/>
          <w:szCs w:val="24"/>
        </w:rPr>
        <w:t>реализация АООП НОО обучающихся с ЗПР может определяться по формуле:</w:t>
      </w:r>
    </w:p>
    <w:p w:rsidR="00727DFA" w:rsidRPr="00CB2983" w:rsidRDefault="00727DFA" w:rsidP="00CB2983">
      <w:pPr>
        <w:spacing w:after="0" w:line="240" w:lineRule="auto"/>
        <w:ind w:firstLine="540"/>
        <w:jc w:val="both"/>
        <w:rPr>
          <w:rFonts w:ascii="Times New Roman" w:hAnsi="Times New Roman" w:cs="Times New Roman"/>
          <w:b/>
          <w:i/>
          <w:sz w:val="24"/>
          <w:szCs w:val="24"/>
        </w:rPr>
      </w:pPr>
      <w:r w:rsidRPr="00CB2983">
        <w:rPr>
          <w:rFonts w:ascii="Times New Roman" w:hAnsi="Times New Roman" w:cs="Times New Roman"/>
          <w:b/>
          <w:bCs/>
          <w:i/>
          <w:sz w:val="24"/>
          <w:szCs w:val="24"/>
        </w:rPr>
        <w:t>НЗ</w:t>
      </w:r>
      <w:r w:rsidRPr="00CB2983">
        <w:rPr>
          <w:rFonts w:ascii="Times New Roman" w:hAnsi="Times New Roman" w:cs="Times New Roman"/>
          <w:b/>
          <w:bCs/>
          <w:i/>
          <w:sz w:val="24"/>
          <w:szCs w:val="24"/>
          <w:vertAlign w:val="subscript"/>
        </w:rPr>
        <w:t>отгу</w:t>
      </w:r>
      <w:r w:rsidRPr="00CB2983">
        <w:rPr>
          <w:rFonts w:ascii="Times New Roman" w:hAnsi="Times New Roman" w:cs="Times New Roman"/>
          <w:b/>
          <w:bCs/>
          <w:i/>
          <w:sz w:val="24"/>
          <w:szCs w:val="24"/>
        </w:rPr>
        <w:t xml:space="preserve"> = ЗП</w:t>
      </w:r>
      <w:r w:rsidRPr="00CB2983">
        <w:rPr>
          <w:rFonts w:ascii="Times New Roman" w:hAnsi="Times New Roman" w:cs="Times New Roman"/>
          <w:b/>
          <w:bCs/>
          <w:i/>
          <w:sz w:val="24"/>
          <w:szCs w:val="24"/>
          <w:vertAlign w:val="superscript"/>
        </w:rPr>
        <w:t xml:space="preserve"> рег</w:t>
      </w:r>
      <w:r w:rsidRPr="00CB2983">
        <w:rPr>
          <w:rFonts w:ascii="Times New Roman" w:hAnsi="Times New Roman" w:cs="Times New Roman"/>
          <w:b/>
          <w:bCs/>
          <w:i/>
          <w:sz w:val="24"/>
          <w:szCs w:val="24"/>
          <w:vertAlign w:val="subscript"/>
        </w:rPr>
        <w:t>-1</w:t>
      </w:r>
      <w:r w:rsidRPr="00CB2983">
        <w:rPr>
          <w:rFonts w:ascii="Times New Roman" w:hAnsi="Times New Roman" w:cs="Times New Roman"/>
          <w:b/>
          <w:bCs/>
          <w:i/>
          <w:sz w:val="24"/>
          <w:szCs w:val="24"/>
        </w:rPr>
        <w:t xml:space="preserve"> * 12 * К</w:t>
      </w:r>
      <w:r w:rsidRPr="00CB2983">
        <w:rPr>
          <w:rFonts w:ascii="Times New Roman" w:hAnsi="Times New Roman" w:cs="Times New Roman"/>
          <w:b/>
          <w:bCs/>
          <w:i/>
          <w:sz w:val="24"/>
          <w:szCs w:val="24"/>
          <w:vertAlign w:val="superscript"/>
        </w:rPr>
        <w:t>овз</w:t>
      </w:r>
      <w:r w:rsidRPr="00CB2983">
        <w:rPr>
          <w:rFonts w:ascii="Times New Roman" w:hAnsi="Times New Roman" w:cs="Times New Roman"/>
          <w:b/>
          <w:bCs/>
          <w:i/>
          <w:sz w:val="24"/>
          <w:szCs w:val="24"/>
        </w:rPr>
        <w:t xml:space="preserve"> * К</w:t>
      </w:r>
      <w:r w:rsidRPr="00CB2983">
        <w:rPr>
          <w:rFonts w:ascii="Times New Roman" w:hAnsi="Times New Roman" w:cs="Times New Roman"/>
          <w:b/>
          <w:bCs/>
          <w:i/>
          <w:sz w:val="24"/>
          <w:szCs w:val="24"/>
          <w:vertAlign w:val="superscript"/>
        </w:rPr>
        <w:t>1</w:t>
      </w:r>
      <w:r w:rsidRPr="00CB2983">
        <w:rPr>
          <w:rFonts w:ascii="Times New Roman" w:hAnsi="Times New Roman" w:cs="Times New Roman"/>
          <w:b/>
          <w:bCs/>
          <w:i/>
          <w:sz w:val="24"/>
          <w:szCs w:val="24"/>
        </w:rPr>
        <w:t xml:space="preserve"> * К</w:t>
      </w:r>
      <w:r w:rsidRPr="00CB2983">
        <w:rPr>
          <w:rFonts w:ascii="Times New Roman" w:hAnsi="Times New Roman" w:cs="Times New Roman"/>
          <w:b/>
          <w:bCs/>
          <w:i/>
          <w:sz w:val="24"/>
          <w:szCs w:val="24"/>
          <w:vertAlign w:val="superscript"/>
        </w:rPr>
        <w:t>2</w:t>
      </w:r>
      <w:r w:rsidRPr="00CB2983">
        <w:rPr>
          <w:rFonts w:ascii="Times New Roman" w:hAnsi="Times New Roman" w:cs="Times New Roman"/>
          <w:b/>
          <w:bCs/>
          <w:i/>
          <w:sz w:val="24"/>
          <w:szCs w:val="24"/>
          <w:vertAlign w:val="subscript"/>
        </w:rPr>
        <w:t xml:space="preserve">  </w:t>
      </w:r>
      <w:r w:rsidRPr="00CB2983">
        <w:rPr>
          <w:rFonts w:ascii="Times New Roman" w:hAnsi="Times New Roman" w:cs="Times New Roman"/>
          <w:b/>
          <w:i/>
          <w:sz w:val="24"/>
          <w:szCs w:val="24"/>
        </w:rPr>
        <w:t xml:space="preserve">, </w:t>
      </w:r>
      <w:r w:rsidRPr="00CB2983">
        <w:rPr>
          <w:rFonts w:ascii="Times New Roman" w:hAnsi="Times New Roman" w:cs="Times New Roman"/>
          <w:b/>
          <w:bCs/>
          <w:i/>
          <w:iCs/>
          <w:sz w:val="24"/>
          <w:szCs w:val="24"/>
        </w:rPr>
        <w:t>где:</w:t>
      </w:r>
    </w:p>
    <w:p w:rsidR="00727DFA" w:rsidRPr="00CB2983" w:rsidRDefault="00727DFA" w:rsidP="00CB2983">
      <w:pPr>
        <w:spacing w:after="0" w:line="240" w:lineRule="auto"/>
        <w:ind w:firstLine="540"/>
        <w:jc w:val="both"/>
        <w:rPr>
          <w:rFonts w:ascii="Times New Roman" w:hAnsi="Times New Roman" w:cs="Times New Roman"/>
          <w:i/>
          <w:sz w:val="24"/>
          <w:szCs w:val="24"/>
        </w:rPr>
      </w:pPr>
      <w:r w:rsidRPr="00CB2983">
        <w:rPr>
          <w:rFonts w:ascii="Times New Roman" w:hAnsi="Times New Roman" w:cs="Times New Roman"/>
          <w:b/>
          <w:bCs/>
          <w:i/>
          <w:sz w:val="24"/>
          <w:szCs w:val="24"/>
        </w:rPr>
        <w:lastRenderedPageBreak/>
        <w:t>НЗ</w:t>
      </w:r>
      <w:r w:rsidRPr="00CB2983">
        <w:rPr>
          <w:rFonts w:ascii="Times New Roman" w:hAnsi="Times New Roman" w:cs="Times New Roman"/>
          <w:b/>
          <w:bCs/>
          <w:i/>
          <w:sz w:val="24"/>
          <w:szCs w:val="24"/>
          <w:vertAlign w:val="subscript"/>
        </w:rPr>
        <w:t xml:space="preserve">отгу </w:t>
      </w:r>
      <w:r w:rsidRPr="00CB2983">
        <w:rPr>
          <w:rFonts w:ascii="Times New Roman" w:hAnsi="Times New Roman" w:cs="Times New Roman"/>
          <w:b/>
          <w:bCs/>
          <w:i/>
          <w:sz w:val="24"/>
          <w:szCs w:val="24"/>
        </w:rPr>
        <w:t xml:space="preserve">- </w:t>
      </w:r>
      <w:r w:rsidRPr="00CB2983">
        <w:rPr>
          <w:rFonts w:ascii="Times New Roman" w:hAnsi="Times New Roman" w:cs="Times New Roman"/>
          <w:bCs/>
          <w:sz w:val="24"/>
          <w:szCs w:val="24"/>
        </w:rPr>
        <w:t>н</w:t>
      </w:r>
      <w:r w:rsidRPr="00CB2983">
        <w:rPr>
          <w:rFonts w:ascii="Times New Roman" w:hAnsi="Times New Roman" w:cs="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ЗПР;</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ЗП</w:t>
      </w:r>
      <w:r w:rsidRPr="00CB2983">
        <w:rPr>
          <w:rFonts w:ascii="Times New Roman" w:hAnsi="Times New Roman" w:cs="Times New Roman"/>
          <w:b/>
          <w:bCs/>
          <w:i/>
          <w:sz w:val="24"/>
          <w:szCs w:val="24"/>
          <w:vertAlign w:val="superscript"/>
        </w:rPr>
        <w:t xml:space="preserve"> рег</w:t>
      </w:r>
      <w:r w:rsidRPr="00CB2983">
        <w:rPr>
          <w:rFonts w:ascii="Times New Roman" w:hAnsi="Times New Roman" w:cs="Times New Roman"/>
          <w:b/>
          <w:bCs/>
          <w:i/>
          <w:sz w:val="24"/>
          <w:szCs w:val="24"/>
          <w:vertAlign w:val="subscript"/>
        </w:rPr>
        <w:t>-1</w:t>
      </w:r>
      <w:r w:rsidRPr="00CB2983">
        <w:rPr>
          <w:rFonts w:ascii="Times New Roman" w:hAnsi="Times New Roman" w:cs="Times New Roman"/>
          <w:b/>
          <w:bCs/>
          <w:i/>
          <w:sz w:val="24"/>
          <w:szCs w:val="24"/>
        </w:rPr>
        <w:t xml:space="preserve"> </w:t>
      </w:r>
      <w:r w:rsidRPr="00CB2983">
        <w:rPr>
          <w:rFonts w:ascii="Times New Roman" w:hAnsi="Times New Roman" w:cs="Times New Roman"/>
          <w:bCs/>
          <w:i/>
          <w:sz w:val="24"/>
          <w:szCs w:val="24"/>
        </w:rPr>
        <w:t xml:space="preserve"> </w:t>
      </w:r>
      <w:r w:rsidRPr="00CB2983">
        <w:rPr>
          <w:rFonts w:ascii="Times New Roman" w:hAnsi="Times New Roman" w:cs="Times New Roman"/>
          <w:i/>
          <w:sz w:val="24"/>
          <w:szCs w:val="24"/>
        </w:rPr>
        <w:t xml:space="preserve">– </w:t>
      </w:r>
      <w:r w:rsidRPr="00CB2983">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руб./мес.;</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Cs/>
          <w:i/>
          <w:sz w:val="24"/>
          <w:szCs w:val="24"/>
        </w:rPr>
        <w:t xml:space="preserve">12 </w:t>
      </w:r>
      <w:r w:rsidRPr="00CB2983">
        <w:rPr>
          <w:rFonts w:ascii="Times New Roman" w:hAnsi="Times New Roman" w:cs="Times New Roman"/>
          <w:i/>
          <w:sz w:val="24"/>
          <w:szCs w:val="24"/>
        </w:rPr>
        <w:t xml:space="preserve">– </w:t>
      </w:r>
      <w:r w:rsidRPr="00CB2983">
        <w:rPr>
          <w:rFonts w:ascii="Times New Roman" w:hAnsi="Times New Roman" w:cs="Times New Roman"/>
          <w:sz w:val="24"/>
          <w:szCs w:val="24"/>
        </w:rPr>
        <w:t>количество месяцев в году;</w:t>
      </w:r>
    </w:p>
    <w:p w:rsidR="00727DFA" w:rsidRPr="00CB2983" w:rsidRDefault="00727DFA" w:rsidP="00CB2983">
      <w:pPr>
        <w:tabs>
          <w:tab w:val="left" w:pos="70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i/>
          <w:sz w:val="24"/>
          <w:szCs w:val="24"/>
        </w:rPr>
        <w:t>K</w:t>
      </w:r>
      <w:r w:rsidRPr="00CB2983">
        <w:rPr>
          <w:rFonts w:ascii="Times New Roman" w:hAnsi="Times New Roman" w:cs="Times New Roman"/>
          <w:i/>
          <w:sz w:val="24"/>
          <w:szCs w:val="24"/>
          <w:vertAlign w:val="superscript"/>
        </w:rPr>
        <w:t>ОВЗ</w:t>
      </w:r>
      <w:r w:rsidRPr="00CB2983">
        <w:rPr>
          <w:rFonts w:ascii="Times New Roman" w:hAnsi="Times New Roman" w:cs="Times New Roman"/>
          <w:i/>
          <w:sz w:val="24"/>
          <w:szCs w:val="24"/>
        </w:rPr>
        <w:t xml:space="preserve"> – </w:t>
      </w:r>
      <w:r w:rsidRPr="00CB2983">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727DFA" w:rsidRPr="00CB2983" w:rsidRDefault="00727DFA" w:rsidP="00CB2983">
      <w:pPr>
        <w:spacing w:after="0" w:line="240" w:lineRule="auto"/>
        <w:ind w:firstLine="709"/>
        <w:jc w:val="both"/>
        <w:rPr>
          <w:rFonts w:ascii="Times New Roman" w:hAnsi="Times New Roman" w:cs="Times New Roman"/>
          <w:i/>
          <w:sz w:val="24"/>
          <w:szCs w:val="24"/>
        </w:rPr>
      </w:pPr>
      <w:r w:rsidRPr="00CB2983">
        <w:rPr>
          <w:rFonts w:ascii="Times New Roman" w:hAnsi="Times New Roman" w:cs="Times New Roman"/>
          <w:bCs/>
          <w:i/>
          <w:iCs/>
          <w:sz w:val="24"/>
          <w:szCs w:val="24"/>
          <w:lang w:val="en-US"/>
        </w:rPr>
        <w:t>K</w:t>
      </w:r>
      <w:r w:rsidRPr="00CB2983">
        <w:rPr>
          <w:rFonts w:ascii="Times New Roman" w:hAnsi="Times New Roman" w:cs="Times New Roman"/>
          <w:bCs/>
          <w:i/>
          <w:iCs/>
          <w:sz w:val="24"/>
          <w:szCs w:val="24"/>
          <w:vertAlign w:val="superscript"/>
        </w:rPr>
        <w:t>1</w:t>
      </w:r>
      <w:r w:rsidRPr="00CB2983">
        <w:rPr>
          <w:rFonts w:ascii="Times New Roman" w:hAnsi="Times New Roman" w:cs="Times New Roman"/>
          <w:bCs/>
          <w:i/>
          <w:sz w:val="24"/>
          <w:szCs w:val="24"/>
        </w:rPr>
        <w:t xml:space="preserve"> </w:t>
      </w:r>
      <w:r w:rsidRPr="00CB2983">
        <w:rPr>
          <w:rFonts w:ascii="Times New Roman" w:hAnsi="Times New Roman" w:cs="Times New Roman"/>
          <w:i/>
          <w:sz w:val="24"/>
          <w:szCs w:val="24"/>
        </w:rPr>
        <w:t xml:space="preserve">– </w:t>
      </w:r>
      <w:r w:rsidRPr="00CB2983">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Cs/>
          <w:i/>
          <w:iCs/>
          <w:sz w:val="24"/>
          <w:szCs w:val="24"/>
          <w:lang w:val="en-US"/>
        </w:rPr>
        <w:t>K</w:t>
      </w:r>
      <w:r w:rsidRPr="00CB2983">
        <w:rPr>
          <w:rFonts w:ascii="Times New Roman" w:hAnsi="Times New Roman" w:cs="Times New Roman"/>
          <w:bCs/>
          <w:i/>
          <w:iCs/>
          <w:sz w:val="24"/>
          <w:szCs w:val="24"/>
          <w:vertAlign w:val="superscript"/>
        </w:rPr>
        <w:t>2</w:t>
      </w:r>
      <w:r w:rsidRPr="00CB2983">
        <w:rPr>
          <w:rFonts w:ascii="Times New Roman" w:hAnsi="Times New Roman" w:cs="Times New Roman"/>
          <w:bCs/>
          <w:i/>
          <w:sz w:val="24"/>
          <w:szCs w:val="24"/>
        </w:rPr>
        <w:t xml:space="preserve"> </w:t>
      </w:r>
      <w:r w:rsidRPr="00CB2983">
        <w:rPr>
          <w:rFonts w:ascii="Times New Roman" w:hAnsi="Times New Roman" w:cs="Times New Roman"/>
          <w:i/>
          <w:sz w:val="24"/>
          <w:szCs w:val="24"/>
        </w:rPr>
        <w:t xml:space="preserve">– </w:t>
      </w:r>
      <w:r w:rsidRPr="00CB2983">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НЗ</w:t>
      </w:r>
      <w:r w:rsidRPr="00CB2983">
        <w:rPr>
          <w:rFonts w:ascii="Times New Roman" w:hAnsi="Times New Roman" w:cs="Times New Roman"/>
          <w:b/>
          <w:bCs/>
          <w:i/>
          <w:sz w:val="24"/>
          <w:szCs w:val="24"/>
          <w:vertAlign w:val="subscript"/>
        </w:rPr>
        <w:t>он=</w:t>
      </w:r>
      <w:r w:rsidRPr="00CB2983">
        <w:rPr>
          <w:rFonts w:ascii="Times New Roman" w:hAnsi="Times New Roman" w:cs="Times New Roman"/>
          <w:b/>
          <w:bCs/>
          <w:i/>
          <w:sz w:val="24"/>
          <w:szCs w:val="24"/>
        </w:rPr>
        <w:t xml:space="preserve"> 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 xml:space="preserve">отпп </w:t>
      </w:r>
      <w:r w:rsidRPr="00CB2983">
        <w:rPr>
          <w:rFonts w:ascii="Times New Roman" w:hAnsi="Times New Roman" w:cs="Times New Roman"/>
          <w:b/>
          <w:bCs/>
          <w:i/>
          <w:sz w:val="24"/>
          <w:szCs w:val="24"/>
        </w:rPr>
        <w:t>+ НЗ</w:t>
      </w:r>
      <w:r w:rsidRPr="00CB2983">
        <w:rPr>
          <w:rFonts w:ascii="Times New Roman" w:hAnsi="Times New Roman" w:cs="Times New Roman"/>
          <w:b/>
          <w:bCs/>
          <w:i/>
          <w:sz w:val="24"/>
          <w:szCs w:val="24"/>
          <w:vertAlign w:val="subscript"/>
        </w:rPr>
        <w:t xml:space="preserve">ком </w:t>
      </w:r>
      <w:r w:rsidRPr="00CB2983">
        <w:rPr>
          <w:rFonts w:ascii="Times New Roman" w:hAnsi="Times New Roman" w:cs="Times New Roman"/>
          <w:b/>
          <w:bCs/>
          <w:i/>
          <w:sz w:val="24"/>
          <w:szCs w:val="24"/>
        </w:rPr>
        <w:t xml:space="preserve">+ 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perscript"/>
        </w:rPr>
        <w:t xml:space="preserve"> </w:t>
      </w:r>
      <w:r w:rsidRPr="00CB2983">
        <w:rPr>
          <w:rFonts w:ascii="Times New Roman" w:hAnsi="Times New Roman" w:cs="Times New Roman"/>
          <w:b/>
          <w:bCs/>
          <w:i/>
          <w:sz w:val="24"/>
          <w:szCs w:val="24"/>
          <w:vertAlign w:val="subscript"/>
        </w:rPr>
        <w:t xml:space="preserve">пк </w:t>
      </w:r>
      <w:r w:rsidRPr="00CB2983">
        <w:rPr>
          <w:rFonts w:ascii="Times New Roman" w:hAnsi="Times New Roman" w:cs="Times New Roman"/>
          <w:b/>
          <w:bCs/>
          <w:i/>
          <w:sz w:val="24"/>
          <w:szCs w:val="24"/>
        </w:rPr>
        <w:t xml:space="preserve">+ 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 xml:space="preserve">ни </w:t>
      </w:r>
      <w:r w:rsidRPr="00CB2983">
        <w:rPr>
          <w:rFonts w:ascii="Times New Roman" w:hAnsi="Times New Roman" w:cs="Times New Roman"/>
          <w:b/>
          <w:bCs/>
          <w:i/>
          <w:sz w:val="24"/>
          <w:szCs w:val="24"/>
        </w:rPr>
        <w:t>+ НЗ</w:t>
      </w:r>
      <w:r w:rsidRPr="00CB2983">
        <w:rPr>
          <w:rFonts w:ascii="Times New Roman" w:hAnsi="Times New Roman" w:cs="Times New Roman"/>
          <w:b/>
          <w:bCs/>
          <w:i/>
          <w:sz w:val="24"/>
          <w:szCs w:val="24"/>
          <w:vertAlign w:val="subscript"/>
        </w:rPr>
        <w:t xml:space="preserve">ди </w:t>
      </w:r>
      <w:r w:rsidRPr="00CB2983">
        <w:rPr>
          <w:rFonts w:ascii="Times New Roman" w:hAnsi="Times New Roman" w:cs="Times New Roman"/>
          <w:b/>
          <w:bCs/>
          <w:i/>
          <w:sz w:val="24"/>
          <w:szCs w:val="24"/>
        </w:rPr>
        <w:t>+ НЗ</w:t>
      </w:r>
      <w:r w:rsidRPr="00CB2983">
        <w:rPr>
          <w:rFonts w:ascii="Times New Roman" w:hAnsi="Times New Roman" w:cs="Times New Roman"/>
          <w:b/>
          <w:bCs/>
          <w:i/>
          <w:sz w:val="24"/>
          <w:szCs w:val="24"/>
          <w:vertAlign w:val="subscript"/>
        </w:rPr>
        <w:t xml:space="preserve">вс </w:t>
      </w:r>
      <w:r w:rsidRPr="00CB2983">
        <w:rPr>
          <w:rFonts w:ascii="Times New Roman" w:hAnsi="Times New Roman" w:cs="Times New Roman"/>
          <w:b/>
          <w:bCs/>
          <w:i/>
          <w:sz w:val="24"/>
          <w:szCs w:val="24"/>
        </w:rPr>
        <w:t xml:space="preserve">+ 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 xml:space="preserve">тр </w:t>
      </w:r>
      <w:r w:rsidRPr="00CB2983">
        <w:rPr>
          <w:rFonts w:ascii="Times New Roman" w:hAnsi="Times New Roman" w:cs="Times New Roman"/>
          <w:b/>
          <w:bCs/>
          <w:i/>
          <w:sz w:val="24"/>
          <w:szCs w:val="24"/>
        </w:rPr>
        <w:t xml:space="preserve">+ 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пр</w:t>
      </w:r>
      <w:r w:rsidRPr="00CB2983">
        <w:rPr>
          <w:rFonts w:ascii="Times New Roman" w:hAnsi="Times New Roman" w:cs="Times New Roman"/>
          <w:sz w:val="24"/>
          <w:szCs w:val="24"/>
        </w:rPr>
        <w:t xml:space="preserve"> , где</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 xml:space="preserve">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отпп</w:t>
      </w:r>
      <w:r w:rsidRPr="00CB2983">
        <w:rPr>
          <w:rFonts w:ascii="Times New Roman" w:hAnsi="Times New Roman" w:cs="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CB2983">
        <w:rPr>
          <w:rFonts w:ascii="Times New Roman" w:hAnsi="Times New Roman" w:cs="Times New Roman"/>
          <w:sz w:val="24"/>
          <w:szCs w:val="24"/>
          <w:lang w:val="en-US"/>
        </w:rPr>
        <w:t>j</w:t>
      </w:r>
      <w:r w:rsidRPr="00CB2983">
        <w:rPr>
          <w:rFonts w:ascii="Times New Roman" w:hAnsi="Times New Roman" w:cs="Times New Roman"/>
          <w:sz w:val="24"/>
          <w:szCs w:val="24"/>
        </w:rPr>
        <w:t>;</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 xml:space="preserve">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perscript"/>
        </w:rPr>
        <w:t xml:space="preserve"> </w:t>
      </w:r>
      <w:r w:rsidRPr="00CB2983">
        <w:rPr>
          <w:rFonts w:ascii="Times New Roman" w:hAnsi="Times New Roman" w:cs="Times New Roman"/>
          <w:b/>
          <w:bCs/>
          <w:i/>
          <w:sz w:val="24"/>
          <w:szCs w:val="24"/>
          <w:vertAlign w:val="subscript"/>
        </w:rPr>
        <w:t xml:space="preserve">пк </w:t>
      </w:r>
      <w:r w:rsidRPr="00CB2983">
        <w:rPr>
          <w:rFonts w:ascii="Times New Roman" w:hAnsi="Times New Roman" w:cs="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CB2983">
        <w:rPr>
          <w:rFonts w:ascii="Times New Roman" w:hAnsi="Times New Roman" w:cs="Times New Roman"/>
          <w:sz w:val="24"/>
          <w:szCs w:val="24"/>
          <w:lang w:val="en-US"/>
        </w:rPr>
        <w:t>j</w:t>
      </w:r>
      <w:r w:rsidRPr="00CB2983">
        <w:rPr>
          <w:rFonts w:ascii="Times New Roman" w:hAnsi="Times New Roman" w:cs="Times New Roman"/>
          <w:sz w:val="24"/>
          <w:szCs w:val="24"/>
        </w:rPr>
        <w:t>);</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НЗ</w:t>
      </w:r>
      <w:r w:rsidRPr="00CB2983">
        <w:rPr>
          <w:rFonts w:ascii="Times New Roman" w:hAnsi="Times New Roman" w:cs="Times New Roman"/>
          <w:b/>
          <w:bCs/>
          <w:i/>
          <w:sz w:val="24"/>
          <w:szCs w:val="24"/>
          <w:vertAlign w:val="subscript"/>
        </w:rPr>
        <w:t>ком</w:t>
      </w:r>
      <w:r w:rsidRPr="00CB2983">
        <w:rPr>
          <w:rFonts w:ascii="Times New Roman" w:hAnsi="Times New Roman" w:cs="Times New Roman"/>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 xml:space="preserve">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ни</w:t>
      </w:r>
      <w:r w:rsidRPr="00CB2983">
        <w:rPr>
          <w:rFonts w:ascii="Times New Roman" w:hAnsi="Times New Roman" w:cs="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CB2983">
        <w:rPr>
          <w:rFonts w:ascii="Times New Roman" w:hAnsi="Times New Roman" w:cs="Times New Roman"/>
          <w:sz w:val="24"/>
          <w:szCs w:val="24"/>
          <w:lang w:val="en-US"/>
        </w:rPr>
        <w:t>j</w:t>
      </w:r>
      <w:r w:rsidRPr="00CB2983">
        <w:rPr>
          <w:rFonts w:ascii="Times New Roman" w:hAnsi="Times New Roman" w:cs="Times New Roman"/>
          <w:sz w:val="24"/>
          <w:szCs w:val="24"/>
        </w:rPr>
        <w:t>;</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НЗ</w:t>
      </w:r>
      <w:r w:rsidRPr="00CB2983">
        <w:rPr>
          <w:rFonts w:ascii="Times New Roman" w:hAnsi="Times New Roman" w:cs="Times New Roman"/>
          <w:b/>
          <w:bCs/>
          <w:i/>
          <w:sz w:val="24"/>
          <w:szCs w:val="24"/>
          <w:vertAlign w:val="subscript"/>
        </w:rPr>
        <w:t xml:space="preserve">ди </w:t>
      </w:r>
      <w:r w:rsidRPr="00CB2983">
        <w:rPr>
          <w:rFonts w:ascii="Times New Roman" w:hAnsi="Times New Roman" w:cs="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НЗ</w:t>
      </w:r>
      <w:r w:rsidRPr="00CB2983">
        <w:rPr>
          <w:rFonts w:ascii="Times New Roman" w:hAnsi="Times New Roman" w:cs="Times New Roman"/>
          <w:b/>
          <w:bCs/>
          <w:i/>
          <w:sz w:val="24"/>
          <w:szCs w:val="24"/>
          <w:vertAlign w:val="subscript"/>
        </w:rPr>
        <w:t>вс</w:t>
      </w:r>
      <w:r w:rsidRPr="00CB2983">
        <w:rPr>
          <w:rFonts w:ascii="Times New Roman" w:hAnsi="Times New Roman" w:cs="Times New Roman"/>
          <w:sz w:val="24"/>
          <w:szCs w:val="24"/>
        </w:rPr>
        <w:t xml:space="preserve"> - нормативные затраты на приобретение услуг связи;</w:t>
      </w:r>
    </w:p>
    <w:p w:rsidR="00727DFA" w:rsidRPr="00CB2983" w:rsidRDefault="00727DFA" w:rsidP="00CB2983">
      <w:pPr>
        <w:tabs>
          <w:tab w:val="left" w:pos="8222"/>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 xml:space="preserve">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 xml:space="preserve">тр </w:t>
      </w:r>
      <w:r w:rsidRPr="00CB2983">
        <w:rPr>
          <w:rFonts w:ascii="Times New Roman" w:hAnsi="Times New Roman" w:cs="Times New Roman"/>
          <w:sz w:val="24"/>
          <w:szCs w:val="24"/>
        </w:rPr>
        <w:t xml:space="preserve">- нормативные затраты на приобретение транспортных услуг по АООП типа </w:t>
      </w:r>
      <w:r w:rsidRPr="00CB2983">
        <w:rPr>
          <w:rFonts w:ascii="Times New Roman" w:hAnsi="Times New Roman" w:cs="Times New Roman"/>
          <w:sz w:val="24"/>
          <w:szCs w:val="24"/>
          <w:lang w:val="en-US"/>
        </w:rPr>
        <w:t>j</w:t>
      </w:r>
      <w:r w:rsidRPr="00CB2983">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727DFA" w:rsidRPr="00CB2983" w:rsidRDefault="00727DFA" w:rsidP="00CB2983">
      <w:pPr>
        <w:tabs>
          <w:tab w:val="left" w:pos="8222"/>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bCs/>
          <w:i/>
          <w:sz w:val="24"/>
          <w:szCs w:val="24"/>
        </w:rPr>
        <w:t xml:space="preserve">НЗ </w:t>
      </w:r>
      <w:r w:rsidRPr="00CB2983">
        <w:rPr>
          <w:rFonts w:ascii="Times New Roman" w:hAnsi="Times New Roman" w:cs="Times New Roman"/>
          <w:b/>
          <w:bCs/>
          <w:i/>
          <w:sz w:val="24"/>
          <w:szCs w:val="24"/>
          <w:vertAlign w:val="superscript"/>
          <w:lang w:val="en-US"/>
        </w:rPr>
        <w:t>j</w:t>
      </w:r>
      <w:r w:rsidRPr="00CB2983">
        <w:rPr>
          <w:rFonts w:ascii="Times New Roman" w:hAnsi="Times New Roman" w:cs="Times New Roman"/>
          <w:b/>
          <w:bCs/>
          <w:i/>
          <w:sz w:val="24"/>
          <w:szCs w:val="24"/>
          <w:vertAlign w:val="subscript"/>
        </w:rPr>
        <w:t>пр</w:t>
      </w:r>
      <w:r w:rsidRPr="00CB2983">
        <w:rPr>
          <w:rFonts w:ascii="Times New Roman" w:hAnsi="Times New Roman" w:cs="Times New Roman"/>
          <w:sz w:val="24"/>
          <w:szCs w:val="24"/>
        </w:rPr>
        <w:t xml:space="preserve"> - прочие нормативные затраты на общехозяйственные нужды по АООП типа </w:t>
      </w:r>
      <w:r w:rsidRPr="00CB2983">
        <w:rPr>
          <w:rFonts w:ascii="Times New Roman" w:hAnsi="Times New Roman" w:cs="Times New Roman"/>
          <w:sz w:val="24"/>
          <w:szCs w:val="24"/>
          <w:lang w:val="en-US"/>
        </w:rPr>
        <w:t>j</w:t>
      </w:r>
      <w:r w:rsidRPr="00CB2983">
        <w:rPr>
          <w:rFonts w:ascii="Times New Roman" w:hAnsi="Times New Roman" w:cs="Times New Roman"/>
          <w:sz w:val="24"/>
          <w:szCs w:val="24"/>
        </w:rPr>
        <w:t xml:space="preserve"> (в соответствии с кадровыми и материально-техническими условиями с учетом специфики обучающихся).</w:t>
      </w:r>
    </w:p>
    <w:p w:rsidR="00727DFA" w:rsidRPr="00CB2983" w:rsidRDefault="00727DFA" w:rsidP="00CB2983">
      <w:pPr>
        <w:tabs>
          <w:tab w:val="left" w:pos="8222"/>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w:t>
      </w:r>
      <w:r w:rsidRPr="00CB2983">
        <w:rPr>
          <w:rFonts w:ascii="Times New Roman" w:hAnsi="Times New Roman" w:cs="Times New Roman"/>
          <w:sz w:val="24"/>
          <w:szCs w:val="24"/>
        </w:rPr>
        <w:lastRenderedPageBreak/>
        <w:t>оказании государственной услуги,</w:t>
      </w:r>
      <w:r w:rsidRPr="00CB2983">
        <w:rPr>
          <w:rFonts w:ascii="Times New Roman" w:hAnsi="Times New Roman" w:cs="Times New Roman"/>
          <w:spacing w:val="-2"/>
          <w:sz w:val="24"/>
          <w:szCs w:val="24"/>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CB2983">
        <w:rPr>
          <w:rFonts w:ascii="Times New Roman" w:hAnsi="Times New Roman" w:cs="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2) нормативные затраты на горячее водоснабжение;</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Нормативные затраты на содержание недвижимого имущества включают в себя:</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нормативные затраты на аренду недвижимого имущества;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прочие нормативные затраты на содержание недвижимого имущества.</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27DFA" w:rsidRPr="00CB2983" w:rsidRDefault="00727DFA" w:rsidP="00CB2983">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b/>
          <w:kern w:val="28"/>
          <w:sz w:val="24"/>
          <w:szCs w:val="24"/>
        </w:rPr>
        <w:t>Материально-технические условия</w:t>
      </w:r>
      <w:r w:rsidR="00923DCC" w:rsidRPr="00CB2983">
        <w:rPr>
          <w:rFonts w:ascii="Times New Roman" w:hAnsi="Times New Roman" w:cs="Times New Roman"/>
          <w:b/>
          <w:kern w:val="28"/>
          <w:sz w:val="24"/>
          <w:szCs w:val="24"/>
        </w:rPr>
        <w:t>.</w:t>
      </w:r>
    </w:p>
    <w:p w:rsidR="00727DFA" w:rsidRPr="00CB2983" w:rsidRDefault="00727DFA" w:rsidP="00CB2983">
      <w:pPr>
        <w:pStyle w:val="14TexstOSNOVA1012"/>
        <w:spacing w:line="240" w:lineRule="auto"/>
        <w:ind w:firstLine="709"/>
        <w:rPr>
          <w:rFonts w:ascii="Times New Roman" w:hAnsi="Times New Roman" w:cs="Times New Roman"/>
          <w:caps/>
          <w:color w:val="auto"/>
          <w:sz w:val="24"/>
          <w:szCs w:val="24"/>
        </w:rPr>
      </w:pPr>
      <w:r w:rsidRPr="00CB2983">
        <w:rPr>
          <w:rFonts w:ascii="Times New Roman" w:hAnsi="Times New Roman" w:cs="Times New Roman"/>
          <w:color w:val="auto"/>
          <w:sz w:val="24"/>
          <w:szCs w:val="24"/>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5314F" w:rsidRPr="00CB2983" w:rsidRDefault="00727DFA" w:rsidP="00AF40FC">
      <w:pPr>
        <w:pStyle w:val="14TexstOSNOVA1012"/>
        <w:numPr>
          <w:ilvl w:val="0"/>
          <w:numId w:val="21"/>
        </w:numPr>
        <w:suppressAutoHyphens/>
        <w:autoSpaceDN/>
        <w:adjustRightInd/>
        <w:spacing w:line="240" w:lineRule="auto"/>
        <w:ind w:left="0" w:firstLine="567"/>
        <w:rPr>
          <w:rFonts w:ascii="Times New Roman" w:hAnsi="Times New Roman" w:cs="Times New Roman"/>
          <w:caps/>
          <w:color w:val="auto"/>
          <w:sz w:val="24"/>
          <w:szCs w:val="24"/>
        </w:rPr>
      </w:pPr>
      <w:r w:rsidRPr="00CB2983">
        <w:rPr>
          <w:rFonts w:ascii="Times New Roman" w:hAnsi="Times New Roman" w:cs="Times New Roman"/>
          <w:color w:val="auto"/>
          <w:sz w:val="24"/>
          <w:szCs w:val="24"/>
        </w:rPr>
        <w:t xml:space="preserve">организации пространства, в котором обучается ребёнок с </w:t>
      </w:r>
      <w:r w:rsidRPr="00CB2983">
        <w:rPr>
          <w:rFonts w:ascii="Times New Roman" w:hAnsi="Times New Roman" w:cs="Times New Roman"/>
          <w:caps/>
          <w:color w:val="auto"/>
          <w:sz w:val="24"/>
          <w:szCs w:val="24"/>
        </w:rPr>
        <w:t>ЗПР;</w:t>
      </w:r>
    </w:p>
    <w:p w:rsidR="0085314F" w:rsidRPr="00CB2983" w:rsidRDefault="00727DFA" w:rsidP="00AF40FC">
      <w:pPr>
        <w:pStyle w:val="14TexstOSNOVA1012"/>
        <w:numPr>
          <w:ilvl w:val="0"/>
          <w:numId w:val="21"/>
        </w:numPr>
        <w:suppressAutoHyphens/>
        <w:autoSpaceDN/>
        <w:adjustRightInd/>
        <w:spacing w:line="240" w:lineRule="auto"/>
        <w:ind w:left="0" w:firstLine="567"/>
        <w:rPr>
          <w:rFonts w:ascii="Times New Roman" w:hAnsi="Times New Roman" w:cs="Times New Roman"/>
          <w:caps/>
          <w:color w:val="auto"/>
          <w:sz w:val="24"/>
          <w:szCs w:val="24"/>
        </w:rPr>
      </w:pPr>
      <w:r w:rsidRPr="00CB2983">
        <w:rPr>
          <w:rFonts w:ascii="Times New Roman" w:hAnsi="Times New Roman" w:cs="Times New Roman"/>
          <w:color w:val="auto"/>
          <w:sz w:val="24"/>
          <w:szCs w:val="24"/>
        </w:rPr>
        <w:t>организации временного режима обучения</w:t>
      </w:r>
      <w:r w:rsidRPr="00CB2983">
        <w:rPr>
          <w:rFonts w:ascii="Times New Roman" w:hAnsi="Times New Roman" w:cs="Times New Roman"/>
          <w:caps/>
          <w:color w:val="auto"/>
          <w:sz w:val="24"/>
          <w:szCs w:val="24"/>
        </w:rPr>
        <w:t>;</w:t>
      </w:r>
    </w:p>
    <w:p w:rsidR="0085314F" w:rsidRPr="00CB2983" w:rsidRDefault="00727DFA" w:rsidP="00AF40FC">
      <w:pPr>
        <w:pStyle w:val="14TexstOSNOVA1012"/>
        <w:numPr>
          <w:ilvl w:val="0"/>
          <w:numId w:val="21"/>
        </w:numPr>
        <w:suppressAutoHyphens/>
        <w:autoSpaceDN/>
        <w:adjustRightInd/>
        <w:spacing w:line="240" w:lineRule="auto"/>
        <w:ind w:left="0" w:firstLine="567"/>
        <w:rPr>
          <w:rFonts w:ascii="Times New Roman" w:hAnsi="Times New Roman" w:cs="Times New Roman"/>
          <w:caps/>
          <w:color w:val="auto"/>
          <w:sz w:val="24"/>
          <w:szCs w:val="24"/>
        </w:rPr>
      </w:pPr>
      <w:r w:rsidRPr="00CB2983">
        <w:rPr>
          <w:rFonts w:ascii="Times New Roman" w:hAnsi="Times New Roman" w:cs="Times New Roman"/>
          <w:color w:val="auto"/>
          <w:sz w:val="24"/>
          <w:szCs w:val="24"/>
        </w:rPr>
        <w:t xml:space="preserve">техническим средствам обучения обучающихся с </w:t>
      </w:r>
      <w:r w:rsidRPr="00CB2983">
        <w:rPr>
          <w:rFonts w:ascii="Times New Roman" w:hAnsi="Times New Roman" w:cs="Times New Roman"/>
          <w:caps/>
          <w:color w:val="auto"/>
          <w:sz w:val="24"/>
          <w:szCs w:val="24"/>
        </w:rPr>
        <w:t>ЗПР;</w:t>
      </w:r>
    </w:p>
    <w:p w:rsidR="0085314F" w:rsidRPr="00CB2983" w:rsidRDefault="00727DFA" w:rsidP="00AF40FC">
      <w:pPr>
        <w:pStyle w:val="14TexstOSNOVA1012"/>
        <w:numPr>
          <w:ilvl w:val="0"/>
          <w:numId w:val="21"/>
        </w:numPr>
        <w:suppressAutoHyphens/>
        <w:autoSpaceDN/>
        <w:adjustRightInd/>
        <w:spacing w:line="240" w:lineRule="auto"/>
        <w:ind w:left="0" w:firstLine="567"/>
        <w:rPr>
          <w:rFonts w:ascii="Times New Roman" w:hAnsi="Times New Roman" w:cs="Times New Roman"/>
          <w:caps/>
          <w:color w:val="auto"/>
          <w:sz w:val="24"/>
          <w:szCs w:val="24"/>
        </w:rPr>
      </w:pPr>
      <w:r w:rsidRPr="00CB2983">
        <w:rPr>
          <w:rFonts w:ascii="Times New Roman" w:hAnsi="Times New Roman" w:cs="Times New Roman"/>
          <w:color w:val="auto"/>
          <w:sz w:val="24"/>
          <w:szCs w:val="24"/>
        </w:rPr>
        <w:t>учебникам, рабочим тетрадям, дидакти</w:t>
      </w:r>
      <w:r w:rsidR="0085314F" w:rsidRPr="00CB2983">
        <w:rPr>
          <w:rFonts w:ascii="Times New Roman" w:hAnsi="Times New Roman" w:cs="Times New Roman"/>
          <w:color w:val="auto"/>
          <w:sz w:val="24"/>
          <w:szCs w:val="24"/>
        </w:rPr>
        <w:t>ческим материалам, компьютерным</w:t>
      </w:r>
    </w:p>
    <w:p w:rsidR="00727DFA" w:rsidRPr="00CB2983" w:rsidRDefault="00727DFA" w:rsidP="00AF40FC">
      <w:pPr>
        <w:pStyle w:val="14TexstOSNOVA1012"/>
        <w:suppressAutoHyphens/>
        <w:autoSpaceDN/>
        <w:adjustRightInd/>
        <w:spacing w:line="240" w:lineRule="auto"/>
        <w:ind w:firstLine="0"/>
        <w:rPr>
          <w:rFonts w:ascii="Times New Roman" w:hAnsi="Times New Roman" w:cs="Times New Roman"/>
          <w:caps/>
          <w:color w:val="auto"/>
          <w:sz w:val="24"/>
          <w:szCs w:val="24"/>
        </w:rPr>
      </w:pPr>
      <w:r w:rsidRPr="00CB2983">
        <w:rPr>
          <w:rFonts w:ascii="Times New Roman" w:hAnsi="Times New Roman" w:cs="Times New Roman"/>
          <w:color w:val="auto"/>
          <w:sz w:val="24"/>
          <w:szCs w:val="24"/>
        </w:rPr>
        <w:t xml:space="preserve">инструментам обучения, отвечающим особым образовательным потребностям обучающихся с </w:t>
      </w:r>
      <w:r w:rsidRPr="00CB2983">
        <w:rPr>
          <w:rFonts w:ascii="Times New Roman" w:hAnsi="Times New Roman" w:cs="Times New Roman"/>
          <w:caps/>
          <w:color w:val="auto"/>
          <w:sz w:val="24"/>
          <w:szCs w:val="24"/>
        </w:rPr>
        <w:t xml:space="preserve">ЗПР </w:t>
      </w:r>
      <w:r w:rsidRPr="00CB2983">
        <w:rPr>
          <w:rFonts w:ascii="Times New Roman" w:hAnsi="Times New Roman" w:cs="Times New Roman"/>
          <w:color w:val="auto"/>
          <w:sz w:val="24"/>
          <w:szCs w:val="24"/>
        </w:rPr>
        <w:t>и позволяющих реализовывать выбранный вариант программы</w:t>
      </w:r>
      <w:r w:rsidRPr="00CB2983">
        <w:rPr>
          <w:rFonts w:ascii="Times New Roman" w:hAnsi="Times New Roman" w:cs="Times New Roman"/>
          <w:caps/>
          <w:color w:val="auto"/>
          <w:sz w:val="24"/>
          <w:szCs w:val="24"/>
        </w:rPr>
        <w:t>.</w:t>
      </w:r>
    </w:p>
    <w:p w:rsidR="00727DFA" w:rsidRPr="00CB2983" w:rsidRDefault="00727DFA" w:rsidP="00CB2983">
      <w:pPr>
        <w:pStyle w:val="18TexstSPISOK1"/>
        <w:spacing w:line="240" w:lineRule="auto"/>
        <w:ind w:left="0" w:firstLine="0"/>
        <w:jc w:val="center"/>
        <w:rPr>
          <w:rFonts w:ascii="Times New Roman" w:hAnsi="Times New Roman" w:cs="Times New Roman"/>
          <w:color w:val="auto"/>
          <w:sz w:val="24"/>
          <w:szCs w:val="24"/>
        </w:rPr>
      </w:pPr>
      <w:r w:rsidRPr="00CB2983">
        <w:rPr>
          <w:rFonts w:ascii="Times New Roman" w:hAnsi="Times New Roman" w:cs="Times New Roman"/>
          <w:i/>
          <w:color w:val="auto"/>
          <w:sz w:val="24"/>
          <w:szCs w:val="24"/>
        </w:rPr>
        <w:t>Требования к организации пространства</w:t>
      </w:r>
      <w:r w:rsidR="0085314F" w:rsidRPr="00CB2983">
        <w:rPr>
          <w:rFonts w:ascii="Times New Roman" w:hAnsi="Times New Roman" w:cs="Times New Roman"/>
          <w:i/>
          <w:color w:val="auto"/>
          <w:sz w:val="24"/>
          <w:szCs w:val="24"/>
        </w:rPr>
        <w:t>.</w:t>
      </w:r>
    </w:p>
    <w:p w:rsidR="00727DFA" w:rsidRPr="00CB2983" w:rsidRDefault="00727DFA" w:rsidP="00CB2983">
      <w:pPr>
        <w:pStyle w:val="18TexstSPISOK1"/>
        <w:spacing w:line="240" w:lineRule="auto"/>
        <w:ind w:left="0" w:firstLine="709"/>
        <w:rPr>
          <w:rFonts w:ascii="Times New Roman" w:hAnsi="Times New Roman" w:cs="Times New Roman"/>
          <w:color w:val="auto"/>
          <w:sz w:val="24"/>
          <w:szCs w:val="24"/>
        </w:rPr>
      </w:pPr>
      <w:r w:rsidRPr="00CB2983">
        <w:rPr>
          <w:rFonts w:ascii="Times New Roman" w:hAnsi="Times New Roman" w:cs="Times New Roman"/>
          <w:color w:val="auto"/>
          <w:spacing w:val="2"/>
          <w:sz w:val="24"/>
          <w:szCs w:val="24"/>
        </w:rPr>
        <w:lastRenderedPageBreak/>
        <w:t>Под особой организацией образовательного пространства понимается создание комфортных условий во всех учебных и внеучебных помещениях.</w:t>
      </w:r>
    </w:p>
    <w:p w:rsidR="00727DFA" w:rsidRPr="00CB2983" w:rsidRDefault="00727DFA" w:rsidP="00CB2983">
      <w:pPr>
        <w:pStyle w:val="18TexstSPISOK1"/>
        <w:spacing w:line="240" w:lineRule="auto"/>
        <w:ind w:left="0"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w:t>
      </w:r>
      <w:r w:rsidRPr="00CB2983">
        <w:rPr>
          <w:rFonts w:ascii="Times New Roman" w:hAnsi="Times New Roman" w:cs="Times New Roman"/>
          <w:color w:val="auto"/>
          <w:sz w:val="24"/>
          <w:szCs w:val="24"/>
          <w:lang w:eastAsia="en-US"/>
        </w:rPr>
        <w:t>помещения.</w:t>
      </w:r>
    </w:p>
    <w:p w:rsidR="00727DFA" w:rsidRPr="00CB2983" w:rsidRDefault="00727DFA" w:rsidP="00CB2983">
      <w:pPr>
        <w:pStyle w:val="a6"/>
        <w:spacing w:after="0" w:line="240" w:lineRule="auto"/>
        <w:ind w:firstLine="709"/>
        <w:jc w:val="both"/>
        <w:rPr>
          <w:rFonts w:ascii="Times New Roman" w:hAnsi="Times New Roman"/>
          <w:color w:val="auto"/>
          <w:sz w:val="24"/>
          <w:szCs w:val="24"/>
        </w:rPr>
      </w:pPr>
      <w:r w:rsidRPr="00CB2983">
        <w:rPr>
          <w:rFonts w:ascii="Times New Roman" w:hAnsi="Times New Roman"/>
          <w:color w:val="auto"/>
          <w:sz w:val="24"/>
          <w:szCs w:val="24"/>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CB2983">
        <w:rPr>
          <w:rFonts w:ascii="Times New Roman" w:hAnsi="Times New Roman"/>
          <w:iCs/>
          <w:color w:val="auto"/>
          <w:sz w:val="24"/>
          <w:szCs w:val="24"/>
        </w:rPr>
        <w:t>стенды</w:t>
      </w:r>
      <w:r w:rsidRPr="00CB2983">
        <w:rPr>
          <w:rFonts w:ascii="Times New Roman" w:hAnsi="Times New Roman"/>
          <w:color w:val="auto"/>
          <w:sz w:val="24"/>
          <w:szCs w:val="24"/>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727DFA" w:rsidRPr="00CB2983" w:rsidRDefault="00727DFA" w:rsidP="00CB2983">
      <w:pPr>
        <w:pStyle w:val="a6"/>
        <w:spacing w:after="0" w:line="240" w:lineRule="auto"/>
        <w:ind w:firstLine="709"/>
        <w:jc w:val="both"/>
        <w:rPr>
          <w:rFonts w:ascii="Times New Roman" w:hAnsi="Times New Roman"/>
          <w:color w:val="auto"/>
          <w:sz w:val="24"/>
          <w:szCs w:val="24"/>
          <w:lang w:eastAsia="ru-RU"/>
        </w:rPr>
      </w:pPr>
      <w:r w:rsidRPr="00CB2983">
        <w:rPr>
          <w:rFonts w:ascii="Times New Roman" w:hAnsi="Times New Roman"/>
          <w:iCs/>
          <w:color w:val="auto"/>
          <w:sz w:val="24"/>
          <w:szCs w:val="24"/>
        </w:rPr>
        <w:t xml:space="preserve">Организация рабочего пространства обучающегося с </w:t>
      </w:r>
      <w:r w:rsidRPr="00CB2983">
        <w:rPr>
          <w:rFonts w:ascii="Times New Roman" w:hAnsi="Times New Roman"/>
          <w:color w:val="auto"/>
          <w:sz w:val="24"/>
          <w:szCs w:val="24"/>
        </w:rPr>
        <w:t>задержкой психического развития</w:t>
      </w:r>
      <w:r w:rsidRPr="00CB2983">
        <w:rPr>
          <w:rFonts w:ascii="Times New Roman" w:hAnsi="Times New Roman"/>
          <w:iCs/>
          <w:color w:val="auto"/>
          <w:sz w:val="24"/>
          <w:szCs w:val="24"/>
        </w:rPr>
        <w:t xml:space="preserve"> в классе</w:t>
      </w:r>
      <w:r w:rsidRPr="00CB2983">
        <w:rPr>
          <w:rFonts w:ascii="Times New Roman" w:hAnsi="Times New Roman"/>
          <w:b/>
          <w:i/>
          <w:iCs/>
          <w:color w:val="auto"/>
          <w:sz w:val="24"/>
          <w:szCs w:val="24"/>
        </w:rPr>
        <w:t xml:space="preserve"> </w:t>
      </w:r>
      <w:r w:rsidRPr="00CB2983">
        <w:rPr>
          <w:rFonts w:ascii="Times New Roman" w:hAnsi="Times New Roman"/>
          <w:color w:val="auto"/>
          <w:sz w:val="24"/>
          <w:szCs w:val="24"/>
        </w:rPr>
        <w:t>предполагает выбор парты и партнера. При реализации АООП НОО необходимо о</w:t>
      </w:r>
      <w:r w:rsidRPr="00CB2983">
        <w:rPr>
          <w:rFonts w:ascii="Times New Roman" w:hAnsi="Times New Roman"/>
          <w:color w:val="auto"/>
          <w:sz w:val="24"/>
          <w:szCs w:val="24"/>
          <w:lang w:eastAsia="ru-RU"/>
        </w:rPr>
        <w:t>беспечение обучающемуся с ЗПР возможности постоянно находиться в зоне внимания педагога.</w:t>
      </w:r>
    </w:p>
    <w:p w:rsidR="00727DFA" w:rsidRPr="00CB2983" w:rsidRDefault="00727DFA" w:rsidP="00CB2983">
      <w:pPr>
        <w:pStyle w:val="18TexstSPISOK1"/>
        <w:spacing w:line="240" w:lineRule="auto"/>
        <w:ind w:left="0" w:firstLine="709"/>
        <w:jc w:val="center"/>
        <w:rPr>
          <w:rFonts w:ascii="Times New Roman" w:hAnsi="Times New Roman" w:cs="Times New Roman"/>
          <w:color w:val="auto"/>
          <w:sz w:val="24"/>
          <w:szCs w:val="24"/>
        </w:rPr>
      </w:pPr>
      <w:r w:rsidRPr="00CB2983">
        <w:rPr>
          <w:rFonts w:ascii="Times New Roman" w:hAnsi="Times New Roman" w:cs="Times New Roman"/>
          <w:i/>
          <w:color w:val="auto"/>
          <w:sz w:val="24"/>
          <w:szCs w:val="24"/>
        </w:rPr>
        <w:t>Требования к организации временного режима обучения</w:t>
      </w:r>
      <w:r w:rsidR="0085314F" w:rsidRPr="00CB2983">
        <w:rPr>
          <w:rFonts w:ascii="Times New Roman" w:hAnsi="Times New Roman" w:cs="Times New Roman"/>
          <w:i/>
          <w:color w:val="auto"/>
          <w:sz w:val="24"/>
          <w:szCs w:val="24"/>
        </w:rPr>
        <w:t>.</w:t>
      </w:r>
    </w:p>
    <w:p w:rsidR="00727DFA" w:rsidRPr="00CB2983" w:rsidRDefault="00727DFA" w:rsidP="00CB2983">
      <w:pPr>
        <w:pStyle w:val="Default"/>
        <w:ind w:firstLine="709"/>
        <w:jc w:val="both"/>
        <w:rPr>
          <w:color w:val="auto"/>
        </w:rPr>
      </w:pPr>
      <w:r w:rsidRPr="00CB2983">
        <w:rPr>
          <w:color w:val="auto"/>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Сроки освоения АООП НОО обучающимися с ЗПР для варианта 7.1 составляют 4 года (1-4 классы).</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Устанавливается следующая продолжительность учебного года:</w:t>
      </w:r>
      <w:r w:rsidRPr="00CB2983">
        <w:rPr>
          <w:rFonts w:ascii="Times New Roman" w:hAnsi="Times New Roman" w:cs="Times New Roman"/>
          <w:sz w:val="24"/>
          <w:szCs w:val="24"/>
        </w:rPr>
        <w:br/>
        <w:t xml:space="preserve">1 классы – 33 учебных недели; 2 </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4</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классы – 34 учебных недели.</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Про</w:t>
      </w:r>
      <w:r w:rsidR="0085314F" w:rsidRPr="00CB2983">
        <w:rPr>
          <w:rFonts w:ascii="Times New Roman" w:hAnsi="Times New Roman" w:cs="Times New Roman"/>
        </w:rPr>
        <w:t xml:space="preserve">должительность учебной недели - </w:t>
      </w:r>
      <w:r w:rsidRPr="00CB2983">
        <w:rPr>
          <w:rFonts w:ascii="Times New Roman" w:hAnsi="Times New Roman" w:cs="Times New Roman"/>
        </w:rPr>
        <w:t>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727DFA" w:rsidRPr="00CB2983" w:rsidRDefault="00727DFA" w:rsidP="00CB2983">
      <w:pPr>
        <w:pStyle w:val="Standard"/>
        <w:ind w:firstLine="709"/>
        <w:jc w:val="both"/>
        <w:rPr>
          <w:rFonts w:ascii="Times New Roman" w:hAnsi="Times New Roman" w:cs="Times New Roman"/>
          <w:i/>
        </w:rPr>
      </w:pPr>
      <w:r w:rsidRPr="00CB2983">
        <w:rPr>
          <w:rFonts w:ascii="Times New Roman" w:hAnsi="Times New Roman" w:cs="Times New Roman"/>
        </w:rPr>
        <w:t xml:space="preserve">Учебный день включает в себя специально организованные занятия / уроки, а также паузу, время прогулки, выполнение домашних заданий. Обучение и воспитание </w:t>
      </w:r>
      <w:r w:rsidRPr="00CB2983">
        <w:rPr>
          <w:rFonts w:ascii="Times New Roman" w:hAnsi="Times New Roman" w:cs="Times New Roman"/>
        </w:rPr>
        <w:lastRenderedPageBreak/>
        <w:t>происходит, как в ходе занятий / уроков, так и во время другой (внеурочной) деятельности обучающегося в течение учебного дня.</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 xml:space="preserve">Учебные занятия следует начинать не ранее 8 часов. Проведение нулевых уроков не допускается. Число уроков в день: </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для обучающихся 1 классов – не должно превышать 4 уроков и один день в неделю – не более 5 уроков, за счет урока физической культуры;</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 xml:space="preserve">для обучающихся 2 </w:t>
      </w:r>
      <w:r w:rsidRPr="00CB2983">
        <w:rPr>
          <w:rFonts w:ascii="Times New Roman" w:hAnsi="Times New Roman" w:cs="Times New Roman"/>
          <w:caps/>
        </w:rPr>
        <w:t xml:space="preserve">– </w:t>
      </w:r>
      <w:r w:rsidRPr="00CB2983">
        <w:rPr>
          <w:rFonts w:ascii="Times New Roman" w:hAnsi="Times New Roman" w:cs="Times New Roman"/>
        </w:rPr>
        <w:t>4</w:t>
      </w:r>
      <w:r w:rsidRPr="00CB2983">
        <w:rPr>
          <w:rFonts w:ascii="Times New Roman" w:hAnsi="Times New Roman" w:cs="Times New Roman"/>
          <w:caps/>
        </w:rPr>
        <w:t xml:space="preserve"> </w:t>
      </w:r>
      <w:r w:rsidRPr="00CB2983">
        <w:rPr>
          <w:rFonts w:ascii="Times New Roman" w:hAnsi="Times New Roman" w:cs="Times New Roman"/>
        </w:rPr>
        <w:t>классов – не более 5 уроков.</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CB2983">
        <w:rPr>
          <w:rStyle w:val="af0"/>
          <w:rFonts w:ascii="Times New Roman" w:hAnsi="Times New Roman" w:cs="Times New Roman"/>
        </w:rPr>
        <w:footnoteReference w:id="11"/>
      </w:r>
      <w:r w:rsidRPr="00CB2983">
        <w:rPr>
          <w:rFonts w:ascii="Times New Roman" w:hAnsi="Times New Roman" w:cs="Times New Roman"/>
        </w:rPr>
        <w:t>.</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727DFA"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 xml:space="preserve">в котором обучаются дети с </w:t>
      </w:r>
      <w:r w:rsidRPr="00CB2983">
        <w:rPr>
          <w:rFonts w:ascii="Times New Roman" w:hAnsi="Times New Roman" w:cs="Times New Roman"/>
          <w:caps/>
          <w:sz w:val="24"/>
          <w:szCs w:val="24"/>
        </w:rPr>
        <w:t>ЗПР</w:t>
      </w:r>
      <w:r w:rsidRPr="00CB2983">
        <w:rPr>
          <w:rFonts w:ascii="Times New Roman" w:hAnsi="Times New Roman" w:cs="Times New Roman"/>
          <w:sz w:val="24"/>
          <w:szCs w:val="24"/>
        </w:rPr>
        <w:t>, осваивающие вариант 7.1</w:t>
      </w:r>
      <w:r w:rsidRPr="00CB2983">
        <w:rPr>
          <w:rFonts w:ascii="Times New Roman" w:hAnsi="Times New Roman" w:cs="Times New Roman"/>
          <w:caps/>
          <w:sz w:val="24"/>
          <w:szCs w:val="24"/>
        </w:rPr>
        <w:t xml:space="preserve"> АООП НОО,</w:t>
      </w:r>
      <w:r w:rsidRPr="00CB2983">
        <w:rPr>
          <w:rFonts w:ascii="Times New Roman" w:hAnsi="Times New Roman" w:cs="Times New Roman"/>
          <w:sz w:val="24"/>
          <w:szCs w:val="24"/>
        </w:rPr>
        <w:t xml:space="preserve"> не должна превышать 25 обучающихся, число обучающихся с</w:t>
      </w:r>
      <w:r w:rsidRPr="00CB2983">
        <w:rPr>
          <w:rFonts w:ascii="Times New Roman" w:hAnsi="Times New Roman" w:cs="Times New Roman"/>
          <w:caps/>
          <w:sz w:val="24"/>
          <w:szCs w:val="24"/>
        </w:rPr>
        <w:t xml:space="preserve"> ЗПР </w:t>
      </w:r>
      <w:r w:rsidRPr="00CB2983">
        <w:rPr>
          <w:rFonts w:ascii="Times New Roman" w:hAnsi="Times New Roman" w:cs="Times New Roman"/>
          <w:sz w:val="24"/>
          <w:szCs w:val="24"/>
        </w:rPr>
        <w:t>в классе не должно превышать четырех, остальные обучающиеся – не имеющие ограничений по здоровью.</w:t>
      </w:r>
    </w:p>
    <w:p w:rsidR="00727DFA" w:rsidRPr="00CB2983" w:rsidRDefault="00727DFA" w:rsidP="00CB2983">
      <w:pPr>
        <w:pStyle w:val="18TexstSPISOK1"/>
        <w:spacing w:line="240" w:lineRule="auto"/>
        <w:ind w:left="0" w:firstLine="0"/>
        <w:jc w:val="center"/>
        <w:rPr>
          <w:rFonts w:ascii="Times New Roman" w:hAnsi="Times New Roman" w:cs="Times New Roman"/>
          <w:sz w:val="24"/>
          <w:szCs w:val="24"/>
        </w:rPr>
      </w:pPr>
      <w:r w:rsidRPr="00CB2983">
        <w:rPr>
          <w:rFonts w:ascii="Times New Roman" w:hAnsi="Times New Roman" w:cs="Times New Roman"/>
          <w:i/>
          <w:color w:val="00000A"/>
          <w:sz w:val="24"/>
          <w:szCs w:val="24"/>
        </w:rPr>
        <w:t>Требования к техническим средствам обучения</w:t>
      </w:r>
      <w:r w:rsidR="0085314F" w:rsidRPr="00CB2983">
        <w:rPr>
          <w:rFonts w:ascii="Times New Roman" w:hAnsi="Times New Roman" w:cs="Times New Roman"/>
          <w:i/>
          <w:color w:val="00000A"/>
          <w:sz w:val="24"/>
          <w:szCs w:val="24"/>
        </w:rPr>
        <w:t>.</w:t>
      </w:r>
    </w:p>
    <w:p w:rsidR="00727DFA" w:rsidRPr="00CB2983" w:rsidRDefault="00727DFA" w:rsidP="00CB2983">
      <w:pPr>
        <w:pStyle w:val="Default"/>
        <w:ind w:firstLine="708"/>
        <w:jc w:val="both"/>
      </w:pPr>
      <w:r w:rsidRPr="00CB2983">
        <w:t>Технические средства обучения (</w:t>
      </w:r>
      <w:r w:rsidRPr="00CB2983">
        <w:rPr>
          <w:color w:val="auto"/>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CB2983">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727DFA" w:rsidRPr="00CB2983" w:rsidRDefault="00727DFA" w:rsidP="00CB2983">
      <w:pPr>
        <w:pStyle w:val="18TexstSPISOK1"/>
        <w:spacing w:line="240" w:lineRule="auto"/>
        <w:ind w:left="0" w:firstLine="709"/>
        <w:jc w:val="center"/>
        <w:rPr>
          <w:rFonts w:ascii="Times New Roman" w:hAnsi="Times New Roman" w:cs="Times New Roman"/>
          <w:color w:val="auto"/>
          <w:sz w:val="24"/>
          <w:szCs w:val="24"/>
        </w:rPr>
      </w:pPr>
      <w:r w:rsidRPr="00CB2983">
        <w:rPr>
          <w:rFonts w:ascii="Times New Roman" w:hAnsi="Times New Roman" w:cs="Times New Roman"/>
          <w:i/>
          <w:color w:val="auto"/>
          <w:sz w:val="24"/>
          <w:szCs w:val="24"/>
        </w:rPr>
        <w:t>Учебный и дидактический материал</w:t>
      </w:r>
      <w:r w:rsidR="0085314F" w:rsidRPr="00CB2983">
        <w:rPr>
          <w:rFonts w:ascii="Times New Roman" w:hAnsi="Times New Roman" w:cs="Times New Roman"/>
          <w:i/>
          <w:color w:val="auto"/>
          <w:sz w:val="24"/>
          <w:szCs w:val="24"/>
        </w:rPr>
        <w:t>.</w:t>
      </w:r>
    </w:p>
    <w:p w:rsidR="00727DFA" w:rsidRPr="00CB2983" w:rsidRDefault="00727DFA" w:rsidP="00CB2983">
      <w:pPr>
        <w:pStyle w:val="18TexstSPISOK1"/>
        <w:spacing w:line="240" w:lineRule="auto"/>
        <w:ind w:left="0"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727DFA" w:rsidRPr="00CB2983" w:rsidRDefault="00727DFA" w:rsidP="00CB2983">
      <w:pPr>
        <w:pStyle w:val="18TexstSPISOK1"/>
        <w:spacing w:line="240" w:lineRule="auto"/>
        <w:ind w:left="0" w:firstLine="709"/>
        <w:rPr>
          <w:rFonts w:ascii="Times New Roman" w:hAnsi="Times New Roman" w:cs="Times New Roman"/>
          <w:color w:val="auto"/>
          <w:sz w:val="24"/>
          <w:szCs w:val="24"/>
        </w:rPr>
      </w:pPr>
      <w:r w:rsidRPr="00CB2983">
        <w:rPr>
          <w:rFonts w:ascii="Times New Roman" w:hAnsi="Times New Roman" w:cs="Times New Roman"/>
          <w:color w:val="auto"/>
          <w:sz w:val="24"/>
          <w:szCs w:val="24"/>
        </w:rPr>
        <w:t>Особые образовательные потребности обучающихся с ЗПР обусловливают необходимость специального подбора дидактического материала</w:t>
      </w:r>
      <w:r w:rsidRPr="00CB2983">
        <w:rPr>
          <w:rFonts w:ascii="Times New Roman" w:hAnsi="Times New Roman" w:cs="Times New Roman"/>
          <w:caps/>
          <w:color w:val="auto"/>
          <w:sz w:val="24"/>
          <w:szCs w:val="24"/>
        </w:rPr>
        <w:t xml:space="preserve">, </w:t>
      </w:r>
      <w:r w:rsidRPr="00CB2983">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CB2983">
        <w:rPr>
          <w:rFonts w:ascii="Times New Roman" w:hAnsi="Times New Roman" w:cs="Times New Roman"/>
          <w:caps/>
          <w:color w:val="auto"/>
          <w:sz w:val="24"/>
          <w:szCs w:val="24"/>
        </w:rPr>
        <w:t>.</w:t>
      </w:r>
    </w:p>
    <w:p w:rsidR="00727DFA"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w:t>
      </w:r>
      <w:r w:rsidRPr="00CB2983">
        <w:rPr>
          <w:rFonts w:ascii="Times New Roman" w:hAnsi="Times New Roman" w:cs="Times New Roman"/>
          <w:sz w:val="24"/>
          <w:szCs w:val="24"/>
        </w:rPr>
        <w:lastRenderedPageBreak/>
        <w:t>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CB2983">
        <w:rPr>
          <w:rFonts w:ascii="Times New Roman" w:hAnsi="Times New Roman" w:cs="Times New Roman"/>
          <w:caps/>
          <w:sz w:val="24"/>
          <w:szCs w:val="24"/>
        </w:rPr>
        <w:t xml:space="preserve"> </w:t>
      </w:r>
      <w:r w:rsidRPr="00CB2983">
        <w:rPr>
          <w:rFonts w:ascii="Times New Roman" w:hAnsi="Times New Roman" w:cs="Times New Roman"/>
          <w:sz w:val="24"/>
          <w:szCs w:val="24"/>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727DFA"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Предусматривается материально-техническая поддержка, в том числе </w:t>
      </w:r>
      <w:r w:rsidRPr="00CB2983">
        <w:rPr>
          <w:rFonts w:ascii="Times New Roman" w:hAnsi="Times New Roman" w:cs="Times New Roman"/>
          <w:b/>
          <w:sz w:val="24"/>
          <w:szCs w:val="24"/>
        </w:rPr>
        <w:t>сетевая</w:t>
      </w:r>
      <w:r w:rsidRPr="00CB2983">
        <w:rPr>
          <w:rFonts w:ascii="Times New Roman" w:hAnsi="Times New Roman" w:cs="Times New Roman"/>
          <w:sz w:val="24"/>
          <w:szCs w:val="24"/>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r w:rsidRPr="00CB2983">
        <w:rPr>
          <w:rFonts w:ascii="Times New Roman" w:hAnsi="Times New Roman" w:cs="Times New Roman"/>
          <w:iCs/>
          <w:sz w:val="24"/>
          <w:szCs w:val="24"/>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727DFA" w:rsidRPr="00CB2983" w:rsidRDefault="00727DFA" w:rsidP="00CB2983">
      <w:pPr>
        <w:pStyle w:val="14TexstOSNOVA1012"/>
        <w:spacing w:line="240" w:lineRule="auto"/>
        <w:ind w:firstLine="709"/>
        <w:rPr>
          <w:rFonts w:ascii="Times New Roman" w:hAnsi="Times New Roman" w:cs="Times New Roman"/>
          <w:color w:val="auto"/>
          <w:sz w:val="24"/>
          <w:szCs w:val="24"/>
        </w:rPr>
      </w:pPr>
      <w:r w:rsidRPr="00CB2983">
        <w:rPr>
          <w:rFonts w:ascii="Times New Roman" w:hAnsi="Times New Roman" w:cs="Times New Roman"/>
          <w:i/>
          <w:color w:val="auto"/>
          <w:sz w:val="24"/>
          <w:szCs w:val="24"/>
        </w:rPr>
        <w:t>Информационное обеспечение</w:t>
      </w:r>
      <w:r w:rsidRPr="00CB2983">
        <w:rPr>
          <w:rFonts w:ascii="Times New Roman" w:hAnsi="Times New Roman" w:cs="Times New Roman"/>
          <w:color w:val="auto"/>
          <w:sz w:val="24"/>
          <w:szCs w:val="24"/>
        </w:rPr>
        <w:t xml:space="preserve"> включает необходимую нормативно- 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rsidR="00727DFA" w:rsidRPr="00CB2983" w:rsidRDefault="00727DFA" w:rsidP="00CB2983">
      <w:pPr>
        <w:spacing w:after="0" w:line="240" w:lineRule="auto"/>
        <w:ind w:firstLine="709"/>
        <w:jc w:val="both"/>
        <w:rPr>
          <w:rFonts w:ascii="Times New Roman" w:hAnsi="Times New Roman" w:cs="Times New Roman"/>
          <w:sz w:val="24"/>
          <w:szCs w:val="24"/>
        </w:rPr>
      </w:pPr>
      <w:r w:rsidRPr="00CB2983">
        <w:rPr>
          <w:rFonts w:ascii="Times New Roman" w:hAnsi="Times New Roman" w:cs="Times New Roman"/>
          <w:sz w:val="24"/>
          <w:szCs w:val="24"/>
        </w:rPr>
        <w:t xml:space="preserve">Информационно-методическое обеспечение реализации АООП НОО обучающихся с ЗПР </w:t>
      </w:r>
      <w:r w:rsidRPr="00CB2983">
        <w:rPr>
          <w:rFonts w:ascii="Times New Roman" w:hAnsi="Times New Roman" w:cs="Times New Roman"/>
          <w:iCs/>
          <w:sz w:val="24"/>
          <w:szCs w:val="24"/>
        </w:rPr>
        <w:t xml:space="preserve">направлено на </w:t>
      </w:r>
      <w:r w:rsidRPr="00CB2983">
        <w:rPr>
          <w:rFonts w:ascii="Times New Roman" w:hAnsi="Times New Roman" w:cs="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727DFA" w:rsidRPr="00CB2983" w:rsidRDefault="00727DFA" w:rsidP="00CB2983">
      <w:pPr>
        <w:pStyle w:val="Standard"/>
        <w:ind w:firstLine="709"/>
        <w:jc w:val="both"/>
        <w:rPr>
          <w:rFonts w:ascii="Times New Roman" w:hAnsi="Times New Roman" w:cs="Times New Roman"/>
        </w:rPr>
      </w:pPr>
      <w:r w:rsidRPr="00CB2983">
        <w:rPr>
          <w:rFonts w:ascii="Times New Roman" w:hAnsi="Times New Roman" w:cs="Times New Roman"/>
        </w:rPr>
        <w:t>Требования к информационно-методическому обеспечению образовательного процесса включают:</w:t>
      </w:r>
    </w:p>
    <w:p w:rsidR="00727DFA" w:rsidRPr="00CB2983" w:rsidRDefault="00727DFA" w:rsidP="00CB2983">
      <w:pPr>
        <w:pStyle w:val="a3"/>
        <w:numPr>
          <w:ilvl w:val="0"/>
          <w:numId w:val="18"/>
        </w:numPr>
        <w:tabs>
          <w:tab w:val="left" w:pos="1021"/>
        </w:tabs>
        <w:suppressAutoHyphens/>
        <w:spacing w:after="0" w:line="240" w:lineRule="auto"/>
        <w:ind w:firstLine="709"/>
        <w:contextualSpacing w:val="0"/>
        <w:jc w:val="both"/>
        <w:textAlignment w:val="baseline"/>
        <w:rPr>
          <w:rFonts w:ascii="Times New Roman" w:hAnsi="Times New Roman" w:cs="Times New Roman"/>
          <w:caps/>
          <w:sz w:val="24"/>
          <w:szCs w:val="24"/>
        </w:rPr>
      </w:pPr>
      <w:r w:rsidRPr="00CB2983">
        <w:rPr>
          <w:rFonts w:ascii="Times New Roman" w:hAnsi="Times New Roman" w:cs="Times New Roman"/>
          <w:sz w:val="24"/>
          <w:szCs w:val="24"/>
        </w:rPr>
        <w:t>Необходимую нормативно-правовую базу образования обучающихся с ЗПР.</w:t>
      </w:r>
    </w:p>
    <w:p w:rsidR="00727DFA" w:rsidRPr="00CB2983" w:rsidRDefault="00727DFA" w:rsidP="00CB2983">
      <w:pPr>
        <w:pStyle w:val="a3"/>
        <w:numPr>
          <w:ilvl w:val="0"/>
          <w:numId w:val="18"/>
        </w:numPr>
        <w:tabs>
          <w:tab w:val="left" w:pos="1021"/>
        </w:tabs>
        <w:suppressAutoHyphens/>
        <w:spacing w:after="0" w:line="240" w:lineRule="auto"/>
        <w:ind w:firstLine="709"/>
        <w:contextualSpacing w:val="0"/>
        <w:jc w:val="both"/>
        <w:textAlignment w:val="baseline"/>
        <w:rPr>
          <w:rFonts w:ascii="Times New Roman" w:hAnsi="Times New Roman" w:cs="Times New Roman"/>
          <w:sz w:val="24"/>
          <w:szCs w:val="24"/>
        </w:rPr>
      </w:pPr>
      <w:r w:rsidRPr="00CB2983">
        <w:rPr>
          <w:rFonts w:ascii="Times New Roman" w:hAnsi="Times New Roman" w:cs="Times New Roman"/>
          <w:sz w:val="24"/>
          <w:szCs w:val="24"/>
        </w:rPr>
        <w:t>Характеристики предполагаемых информационных связей участников образовательных отношений.</w:t>
      </w:r>
    </w:p>
    <w:p w:rsidR="00727DFA" w:rsidRPr="00CB2983" w:rsidRDefault="00727DFA" w:rsidP="00CB2983">
      <w:pPr>
        <w:pStyle w:val="a3"/>
        <w:numPr>
          <w:ilvl w:val="0"/>
          <w:numId w:val="18"/>
        </w:numPr>
        <w:tabs>
          <w:tab w:val="left" w:pos="1021"/>
        </w:tabs>
        <w:suppressAutoHyphens/>
        <w:spacing w:after="0" w:line="240" w:lineRule="auto"/>
        <w:ind w:firstLine="709"/>
        <w:contextualSpacing w:val="0"/>
        <w:jc w:val="both"/>
        <w:textAlignment w:val="baseline"/>
        <w:rPr>
          <w:rFonts w:ascii="Times New Roman" w:hAnsi="Times New Roman" w:cs="Times New Roman"/>
          <w:sz w:val="24"/>
          <w:szCs w:val="24"/>
        </w:rPr>
      </w:pPr>
      <w:r w:rsidRPr="00CB2983">
        <w:rPr>
          <w:rFonts w:ascii="Times New Roman" w:hAnsi="Times New Roman" w:cs="Times New Roman"/>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727DFA" w:rsidRPr="00CB2983" w:rsidRDefault="00727DFA" w:rsidP="00CB2983">
      <w:pPr>
        <w:pStyle w:val="Default"/>
        <w:numPr>
          <w:ilvl w:val="0"/>
          <w:numId w:val="18"/>
        </w:numPr>
        <w:tabs>
          <w:tab w:val="left" w:pos="1021"/>
        </w:tabs>
        <w:suppressAutoHyphens/>
        <w:autoSpaceDE/>
        <w:autoSpaceDN/>
        <w:adjustRightInd/>
        <w:ind w:firstLine="709"/>
        <w:jc w:val="both"/>
        <w:textAlignment w:val="baseline"/>
        <w:rPr>
          <w:color w:val="auto"/>
        </w:rPr>
      </w:pPr>
      <w:r w:rsidRPr="00CB2983">
        <w:rPr>
          <w:color w:val="auto"/>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727DFA"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p>
    <w:p w:rsidR="00727DFA" w:rsidRPr="00CB2983" w:rsidRDefault="00727DFA" w:rsidP="00CB2983">
      <w:pPr>
        <w:tabs>
          <w:tab w:val="left" w:pos="0"/>
          <w:tab w:val="right" w:leader="dot" w:pos="9639"/>
        </w:tabs>
        <w:spacing w:after="0" w:line="240" w:lineRule="auto"/>
        <w:ind w:firstLine="709"/>
        <w:jc w:val="both"/>
        <w:rPr>
          <w:rFonts w:ascii="Times New Roman" w:hAnsi="Times New Roman" w:cs="Times New Roman"/>
          <w:sz w:val="24"/>
          <w:szCs w:val="24"/>
        </w:rPr>
      </w:pPr>
    </w:p>
    <w:p w:rsidR="00727DFA" w:rsidRPr="00CB2983" w:rsidRDefault="00727DFA" w:rsidP="00CB2983">
      <w:pPr>
        <w:spacing w:after="0" w:line="240" w:lineRule="auto"/>
        <w:jc w:val="center"/>
        <w:rPr>
          <w:rFonts w:ascii="Times New Roman" w:hAnsi="Times New Roman" w:cs="Times New Roman"/>
          <w:sz w:val="24"/>
          <w:szCs w:val="24"/>
        </w:rPr>
      </w:pPr>
    </w:p>
    <w:sectPr w:rsidR="00727DFA" w:rsidRPr="00CB2983" w:rsidSect="00CB2983">
      <w:footerReference w:type="default" r:id="rId8"/>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70E" w:rsidRDefault="00DA270E" w:rsidP="00BE41F8">
      <w:pPr>
        <w:spacing w:after="0" w:line="240" w:lineRule="auto"/>
      </w:pPr>
      <w:r>
        <w:separator/>
      </w:r>
    </w:p>
  </w:endnote>
  <w:endnote w:type="continuationSeparator" w:id="1">
    <w:p w:rsidR="00DA270E" w:rsidRDefault="00DA270E" w:rsidP="00BE41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5896"/>
      <w:docPartObj>
        <w:docPartGallery w:val="Page Numbers (Bottom of Page)"/>
        <w:docPartUnique/>
      </w:docPartObj>
    </w:sdtPr>
    <w:sdtContent>
      <w:p w:rsidR="00CB2983" w:rsidRDefault="00510900">
        <w:pPr>
          <w:pStyle w:val="ac"/>
          <w:jc w:val="center"/>
        </w:pPr>
        <w:fldSimple w:instr=" PAGE   \* MERGEFORMAT ">
          <w:r w:rsidR="00D51504">
            <w:rPr>
              <w:noProof/>
            </w:rPr>
            <w:t>2</w:t>
          </w:r>
        </w:fldSimple>
      </w:p>
    </w:sdtContent>
  </w:sdt>
  <w:p w:rsidR="00CB2983" w:rsidRDefault="00CB298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70E" w:rsidRDefault="00DA270E" w:rsidP="00BE41F8">
      <w:pPr>
        <w:spacing w:after="0" w:line="240" w:lineRule="auto"/>
      </w:pPr>
      <w:r>
        <w:separator/>
      </w:r>
    </w:p>
  </w:footnote>
  <w:footnote w:type="continuationSeparator" w:id="1">
    <w:p w:rsidR="00DA270E" w:rsidRDefault="00DA270E" w:rsidP="00BE41F8">
      <w:pPr>
        <w:spacing w:after="0" w:line="240" w:lineRule="auto"/>
      </w:pPr>
      <w:r>
        <w:continuationSeparator/>
      </w:r>
    </w:p>
  </w:footnote>
  <w:footnote w:id="2">
    <w:p w:rsidR="00631006" w:rsidRDefault="00631006" w:rsidP="00631006">
      <w:pPr>
        <w:pStyle w:val="a4"/>
        <w:spacing w:before="0" w:after="0" w:line="240" w:lineRule="auto"/>
        <w:jc w:val="both"/>
      </w:pPr>
      <w:r>
        <w:rPr>
          <w:rStyle w:val="a5"/>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CB2983" w:rsidRPr="00097497" w:rsidRDefault="00CB2983" w:rsidP="007E66E5">
      <w:pPr>
        <w:pStyle w:val="af1"/>
        <w:jc w:val="both"/>
        <w:rPr>
          <w:rFonts w:ascii="Times New Roman" w:hAnsi="Times New Roman" w:cs="Times New Roman"/>
          <w:sz w:val="20"/>
          <w:szCs w:val="20"/>
        </w:rPr>
      </w:pPr>
      <w:r>
        <w:rPr>
          <w:rStyle w:val="af0"/>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CB2983" w:rsidRPr="004547B5" w:rsidRDefault="00CB2983" w:rsidP="007E66E5">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CB2983" w:rsidRPr="004A6B41" w:rsidRDefault="00CB2983" w:rsidP="007E66E5">
      <w:pPr>
        <w:pStyle w:val="af4"/>
        <w:jc w:val="both"/>
        <w:rPr>
          <w:rFonts w:ascii="Times New Roman" w:hAnsi="Times New Roman"/>
          <w:sz w:val="14"/>
          <w:szCs w:val="18"/>
        </w:rPr>
      </w:pPr>
      <w:r w:rsidRPr="00033B40">
        <w:rPr>
          <w:rStyle w:val="af0"/>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f3"/>
            <w:rFonts w:ascii="Times New Roman" w:hAnsi="Times New Roman"/>
            <w:sz w:val="18"/>
          </w:rPr>
          <w:t>http://almanah.ikprao.ru/articles/almanah-5/rebenok-s-osobymi-obrazovatelnymi-potrebnostjami</w:t>
        </w:r>
      </w:hyperlink>
    </w:p>
    <w:p w:rsidR="00CB2983" w:rsidRDefault="00CB2983" w:rsidP="007E66E5">
      <w:pPr>
        <w:pStyle w:val="af1"/>
      </w:pPr>
    </w:p>
  </w:footnote>
  <w:footnote w:id="6">
    <w:p w:rsidR="00CB2983" w:rsidRPr="00CA012C" w:rsidRDefault="00CB2983" w:rsidP="007E66E5">
      <w:pPr>
        <w:pStyle w:val="af1"/>
        <w:jc w:val="both"/>
        <w:rPr>
          <w:rFonts w:ascii="Times New Roman" w:hAnsi="Times New Roman" w:cs="Times New Roman"/>
        </w:rPr>
      </w:pPr>
      <w:r w:rsidRPr="00D3206F">
        <w:rPr>
          <w:rStyle w:val="af0"/>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CB2983" w:rsidRDefault="00CB2983" w:rsidP="00727DFA">
      <w:pPr>
        <w:pStyle w:val="af1"/>
      </w:pPr>
      <w:r>
        <w:rPr>
          <w:rStyle w:val="af0"/>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CB2983" w:rsidRPr="006E654A" w:rsidRDefault="00CB2983" w:rsidP="00727DFA">
      <w:pPr>
        <w:pStyle w:val="af1"/>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CB2983" w:rsidRPr="00E83012" w:rsidRDefault="00CB2983" w:rsidP="00727DFA">
      <w:pPr>
        <w:pStyle w:val="af1"/>
        <w:rPr>
          <w:rFonts w:ascii="Times New Roman" w:hAnsi="Times New Roman" w:cs="Times New Roman"/>
        </w:rPr>
      </w:pPr>
      <w:r w:rsidRPr="00D3206F">
        <w:rPr>
          <w:rStyle w:val="af0"/>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CB2983" w:rsidRPr="00BE6646" w:rsidRDefault="00CB2983" w:rsidP="00727DFA">
      <w:pPr>
        <w:pStyle w:val="af1"/>
        <w:jc w:val="both"/>
        <w:rPr>
          <w:rFonts w:ascii="Times New Roman" w:hAnsi="Times New Roman" w:cs="Times New Roman"/>
        </w:rPr>
      </w:pPr>
      <w:r w:rsidRPr="00BE6646">
        <w:rPr>
          <w:rStyle w:val="af0"/>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CB2983" w:rsidRPr="00923DCC" w:rsidRDefault="00CB2983" w:rsidP="00727DFA">
      <w:pPr>
        <w:pStyle w:val="1"/>
        <w:numPr>
          <w:ilvl w:val="0"/>
          <w:numId w:val="17"/>
        </w:numPr>
        <w:spacing w:before="0" w:line="240" w:lineRule="auto"/>
        <w:ind w:left="0" w:firstLine="0"/>
        <w:jc w:val="both"/>
        <w:rPr>
          <w:b w:val="0"/>
        </w:rPr>
      </w:pPr>
      <w:r w:rsidRPr="00923DCC">
        <w:rPr>
          <w:rStyle w:val="af0"/>
          <w:b w:val="0"/>
          <w:sz w:val="20"/>
          <w:szCs w:val="20"/>
        </w:rPr>
        <w:footnoteRef/>
      </w:r>
      <w:r w:rsidRPr="00923DCC">
        <w:rPr>
          <w:b w:val="0"/>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4">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5">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7">
    <w:nsid w:val="03CD0C75"/>
    <w:multiLevelType w:val="hybridMultilevel"/>
    <w:tmpl w:val="9B56C370"/>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003AB6"/>
    <w:multiLevelType w:val="hybridMultilevel"/>
    <w:tmpl w:val="5D40D4C6"/>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5D4CF4"/>
    <w:multiLevelType w:val="hybridMultilevel"/>
    <w:tmpl w:val="34CAA884"/>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BD6219"/>
    <w:multiLevelType w:val="hybridMultilevel"/>
    <w:tmpl w:val="C800505A"/>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FC6AB3"/>
    <w:multiLevelType w:val="hybridMultilevel"/>
    <w:tmpl w:val="7BA02074"/>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6E267A"/>
    <w:multiLevelType w:val="hybridMultilevel"/>
    <w:tmpl w:val="34089308"/>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344907FF"/>
    <w:multiLevelType w:val="multilevel"/>
    <w:tmpl w:val="397009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58E4E1E"/>
    <w:multiLevelType w:val="multilevel"/>
    <w:tmpl w:val="0EC296E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6587400"/>
    <w:multiLevelType w:val="hybridMultilevel"/>
    <w:tmpl w:val="4C72244E"/>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550024"/>
    <w:multiLevelType w:val="hybridMultilevel"/>
    <w:tmpl w:val="4BA8ECC8"/>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740531"/>
    <w:multiLevelType w:val="hybridMultilevel"/>
    <w:tmpl w:val="A69AD0BA"/>
    <w:lvl w:ilvl="0" w:tplc="10A87F6E">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3"/>
  </w:num>
  <w:num w:numId="3">
    <w:abstractNumId w:val="20"/>
  </w:num>
  <w:num w:numId="4">
    <w:abstractNumId w:val="19"/>
  </w:num>
  <w:num w:numId="5">
    <w:abstractNumId w:val="10"/>
  </w:num>
  <w:num w:numId="6">
    <w:abstractNumId w:val="9"/>
  </w:num>
  <w:num w:numId="7">
    <w:abstractNumId w:val="11"/>
  </w:num>
  <w:num w:numId="8">
    <w:abstractNumId w:val="14"/>
  </w:num>
  <w:num w:numId="9">
    <w:abstractNumId w:val="3"/>
  </w:num>
  <w:num w:numId="10">
    <w:abstractNumId w:val="4"/>
  </w:num>
  <w:num w:numId="11">
    <w:abstractNumId w:val="21"/>
  </w:num>
  <w:num w:numId="12">
    <w:abstractNumId w:val="18"/>
  </w:num>
  <w:num w:numId="13">
    <w:abstractNumId w:val="8"/>
  </w:num>
  <w:num w:numId="14">
    <w:abstractNumId w:val="7"/>
  </w:num>
  <w:num w:numId="15">
    <w:abstractNumId w:val="2"/>
  </w:num>
  <w:num w:numId="16">
    <w:abstractNumId w:val="5"/>
  </w:num>
  <w:num w:numId="17">
    <w:abstractNumId w:val="1"/>
  </w:num>
  <w:num w:numId="18">
    <w:abstractNumId w:val="6"/>
  </w:num>
  <w:num w:numId="19">
    <w:abstractNumId w:val="15"/>
  </w:num>
  <w:num w:numId="20">
    <w:abstractNumId w:val="0"/>
  </w:num>
  <w:num w:numId="21">
    <w:abstractNumId w:val="12"/>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E41F8"/>
    <w:rsid w:val="0001208A"/>
    <w:rsid w:val="00116997"/>
    <w:rsid w:val="00147000"/>
    <w:rsid w:val="001752F9"/>
    <w:rsid w:val="001B45D3"/>
    <w:rsid w:val="002C43CC"/>
    <w:rsid w:val="0033655E"/>
    <w:rsid w:val="0045453B"/>
    <w:rsid w:val="00486A97"/>
    <w:rsid w:val="004C357C"/>
    <w:rsid w:val="004E36F5"/>
    <w:rsid w:val="00510900"/>
    <w:rsid w:val="00601043"/>
    <w:rsid w:val="00631006"/>
    <w:rsid w:val="006814C9"/>
    <w:rsid w:val="006C0DF1"/>
    <w:rsid w:val="006F4B54"/>
    <w:rsid w:val="006F7D95"/>
    <w:rsid w:val="00727DFA"/>
    <w:rsid w:val="007E66E5"/>
    <w:rsid w:val="0081064A"/>
    <w:rsid w:val="00812637"/>
    <w:rsid w:val="0085314F"/>
    <w:rsid w:val="0091134F"/>
    <w:rsid w:val="00923DCC"/>
    <w:rsid w:val="00A278AA"/>
    <w:rsid w:val="00A54F1C"/>
    <w:rsid w:val="00AF40FC"/>
    <w:rsid w:val="00B45075"/>
    <w:rsid w:val="00B76A86"/>
    <w:rsid w:val="00BB333A"/>
    <w:rsid w:val="00BE41F8"/>
    <w:rsid w:val="00BF26E0"/>
    <w:rsid w:val="00C552C5"/>
    <w:rsid w:val="00C62479"/>
    <w:rsid w:val="00CB2983"/>
    <w:rsid w:val="00CF2F34"/>
    <w:rsid w:val="00D0032F"/>
    <w:rsid w:val="00D51504"/>
    <w:rsid w:val="00D61402"/>
    <w:rsid w:val="00DA270E"/>
    <w:rsid w:val="00E932E3"/>
    <w:rsid w:val="00EA5CB6"/>
    <w:rsid w:val="00EF10EB"/>
    <w:rsid w:val="00FB1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1F8"/>
    <w:rPr>
      <w:rFonts w:eastAsiaTheme="minorEastAsia"/>
      <w:lang w:eastAsia="ru-RU"/>
    </w:rPr>
  </w:style>
  <w:style w:type="paragraph" w:styleId="1">
    <w:name w:val="heading 1"/>
    <w:basedOn w:val="a"/>
    <w:next w:val="a"/>
    <w:link w:val="11"/>
    <w:qFormat/>
    <w:rsid w:val="00BE41F8"/>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1F8"/>
    <w:pPr>
      <w:ind w:left="720"/>
      <w:contextualSpacing/>
    </w:pPr>
  </w:style>
  <w:style w:type="character" w:customStyle="1" w:styleId="10">
    <w:name w:val="Заголовок 1 Знак"/>
    <w:basedOn w:val="a0"/>
    <w:link w:val="1"/>
    <w:uiPriority w:val="9"/>
    <w:rsid w:val="00BE41F8"/>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basedOn w:val="a0"/>
    <w:link w:val="1"/>
    <w:rsid w:val="00BE41F8"/>
    <w:rPr>
      <w:rFonts w:ascii="Times New Roman" w:eastAsiaTheme="majorEastAsia" w:hAnsi="Times New Roman" w:cstheme="majorBidi"/>
      <w:b/>
      <w:bCs/>
      <w:kern w:val="1"/>
      <w:sz w:val="28"/>
      <w:szCs w:val="28"/>
    </w:rPr>
  </w:style>
  <w:style w:type="paragraph" w:customStyle="1" w:styleId="ConsPlusNormal">
    <w:name w:val="ConsPlusNormal"/>
    <w:rsid w:val="00BE41F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Normal (Web)"/>
    <w:basedOn w:val="a"/>
    <w:uiPriority w:val="99"/>
    <w:rsid w:val="00BE41F8"/>
    <w:pPr>
      <w:autoSpaceDE w:val="0"/>
      <w:autoSpaceDN w:val="0"/>
      <w:adjustRightInd w:val="0"/>
      <w:spacing w:before="130" w:after="130" w:line="360" w:lineRule="auto"/>
    </w:pPr>
    <w:rPr>
      <w:rFonts w:ascii="Times New Roman" w:eastAsia="Times New Roman" w:hAnsi="Times New Roman" w:cs="Times New Roman"/>
      <w:sz w:val="24"/>
      <w:szCs w:val="24"/>
    </w:rPr>
  </w:style>
  <w:style w:type="character" w:customStyle="1" w:styleId="a5">
    <w:name w:val="Символ сноски"/>
    <w:rsid w:val="00BE41F8"/>
    <w:rPr>
      <w:vertAlign w:val="superscript"/>
    </w:rPr>
  </w:style>
  <w:style w:type="character" w:customStyle="1" w:styleId="12">
    <w:name w:val="Знак сноски1"/>
    <w:rsid w:val="00BE41F8"/>
    <w:rPr>
      <w:vertAlign w:val="superscript"/>
    </w:rPr>
  </w:style>
  <w:style w:type="paragraph" w:styleId="a6">
    <w:name w:val="Body Text"/>
    <w:basedOn w:val="a"/>
    <w:link w:val="a7"/>
    <w:uiPriority w:val="99"/>
    <w:semiHidden/>
    <w:unhideWhenUsed/>
    <w:rsid w:val="00BE41F8"/>
    <w:pPr>
      <w:suppressAutoHyphens/>
      <w:spacing w:after="120"/>
    </w:pPr>
    <w:rPr>
      <w:rFonts w:ascii="Calibri" w:eastAsia="Arial Unicode MS" w:hAnsi="Calibri" w:cs="Times New Roman"/>
      <w:color w:val="00000A"/>
      <w:kern w:val="1"/>
      <w:lang w:eastAsia="en-US"/>
    </w:rPr>
  </w:style>
  <w:style w:type="character" w:customStyle="1" w:styleId="a7">
    <w:name w:val="Основной текст Знак"/>
    <w:basedOn w:val="a0"/>
    <w:link w:val="a6"/>
    <w:uiPriority w:val="99"/>
    <w:semiHidden/>
    <w:rsid w:val="00BE41F8"/>
    <w:rPr>
      <w:rFonts w:ascii="Calibri" w:eastAsia="Arial Unicode MS" w:hAnsi="Calibri" w:cs="Times New Roman"/>
      <w:color w:val="00000A"/>
      <w:kern w:val="1"/>
    </w:rPr>
  </w:style>
  <w:style w:type="paragraph" w:customStyle="1" w:styleId="a8">
    <w:name w:val="А ОСН ТЕКСТ"/>
    <w:basedOn w:val="a"/>
    <w:link w:val="a9"/>
    <w:rsid w:val="00BE41F8"/>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9">
    <w:name w:val="А ОСН ТЕКСТ Знак"/>
    <w:link w:val="a8"/>
    <w:rsid w:val="00BE41F8"/>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BE41F8"/>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E41F8"/>
    <w:rPr>
      <w:rFonts w:ascii="Arial" w:eastAsia="SimSun" w:hAnsi="Arial" w:cs="Mangal"/>
      <w:kern w:val="3"/>
      <w:sz w:val="24"/>
      <w:szCs w:val="24"/>
      <w:lang w:eastAsia="zh-CN" w:bidi="hi-IN"/>
    </w:rPr>
  </w:style>
  <w:style w:type="paragraph" w:styleId="aa">
    <w:name w:val="header"/>
    <w:basedOn w:val="a"/>
    <w:link w:val="ab"/>
    <w:uiPriority w:val="99"/>
    <w:semiHidden/>
    <w:unhideWhenUsed/>
    <w:rsid w:val="007E66E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7E66E5"/>
    <w:rPr>
      <w:rFonts w:eastAsiaTheme="minorEastAsia"/>
      <w:lang w:eastAsia="ru-RU"/>
    </w:rPr>
  </w:style>
  <w:style w:type="paragraph" w:styleId="ac">
    <w:name w:val="footer"/>
    <w:basedOn w:val="a"/>
    <w:link w:val="ad"/>
    <w:uiPriority w:val="99"/>
    <w:unhideWhenUsed/>
    <w:rsid w:val="007E66E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E66E5"/>
    <w:rPr>
      <w:rFonts w:eastAsiaTheme="minorEastAsia"/>
      <w:lang w:eastAsia="ru-RU"/>
    </w:rPr>
  </w:style>
  <w:style w:type="paragraph" w:styleId="ae">
    <w:name w:val="Body Text Indent"/>
    <w:basedOn w:val="a"/>
    <w:link w:val="af"/>
    <w:uiPriority w:val="99"/>
    <w:semiHidden/>
    <w:unhideWhenUsed/>
    <w:rsid w:val="007E66E5"/>
    <w:pPr>
      <w:spacing w:after="120"/>
      <w:ind w:left="283"/>
    </w:pPr>
  </w:style>
  <w:style w:type="character" w:customStyle="1" w:styleId="af">
    <w:name w:val="Основной текст с отступом Знак"/>
    <w:basedOn w:val="a0"/>
    <w:link w:val="ae"/>
    <w:uiPriority w:val="99"/>
    <w:semiHidden/>
    <w:rsid w:val="007E66E5"/>
    <w:rPr>
      <w:rFonts w:eastAsiaTheme="minorEastAsia"/>
      <w:lang w:eastAsia="ru-RU"/>
    </w:rPr>
  </w:style>
  <w:style w:type="character" w:styleId="af0">
    <w:name w:val="footnote reference"/>
    <w:uiPriority w:val="99"/>
    <w:rsid w:val="007E66E5"/>
    <w:rPr>
      <w:vertAlign w:val="superscript"/>
    </w:rPr>
  </w:style>
  <w:style w:type="paragraph" w:customStyle="1" w:styleId="14TexstOSNOVA1012">
    <w:name w:val="14TexstOSNOVA_10/12"/>
    <w:basedOn w:val="a"/>
    <w:uiPriority w:val="99"/>
    <w:rsid w:val="007E66E5"/>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1">
    <w:name w:val="footnote text"/>
    <w:aliases w:val="Основной текст с отступом1,Основной текст с отступом11,Body Text Indent,Знак1,Body Text Indent1"/>
    <w:basedOn w:val="a"/>
    <w:link w:val="af2"/>
    <w:rsid w:val="007E66E5"/>
    <w:pPr>
      <w:spacing w:after="0" w:line="240" w:lineRule="auto"/>
    </w:pPr>
    <w:rPr>
      <w:rFonts w:ascii="Calibri" w:eastAsia="Arial Unicode MS" w:hAnsi="Calibri" w:cs="Calibri"/>
      <w:color w:val="00000A"/>
      <w:kern w:val="1"/>
      <w:sz w:val="24"/>
      <w:szCs w:val="24"/>
    </w:rPr>
  </w:style>
  <w:style w:type="character" w:customStyle="1" w:styleId="af2">
    <w:name w:val="Текст сноски Знак"/>
    <w:aliases w:val="Основной текст с отступом1 Знак,Основной текст с отступом11 Знак,Body Text Indent Знак,Знак1 Знак,Body Text Indent1 Знак"/>
    <w:basedOn w:val="a0"/>
    <w:link w:val="af1"/>
    <w:rsid w:val="007E66E5"/>
    <w:rPr>
      <w:rFonts w:ascii="Calibri" w:eastAsia="Arial Unicode MS" w:hAnsi="Calibri" w:cs="Calibri"/>
      <w:color w:val="00000A"/>
      <w:kern w:val="1"/>
      <w:sz w:val="24"/>
      <w:szCs w:val="24"/>
      <w:lang w:eastAsia="ru-RU"/>
    </w:rPr>
  </w:style>
  <w:style w:type="character" w:styleId="af3">
    <w:name w:val="Hyperlink"/>
    <w:uiPriority w:val="99"/>
    <w:unhideWhenUsed/>
    <w:rsid w:val="007E66E5"/>
    <w:rPr>
      <w:color w:val="0000FF"/>
      <w:u w:val="single"/>
    </w:rPr>
  </w:style>
  <w:style w:type="paragraph" w:customStyle="1" w:styleId="p4">
    <w:name w:val="p4"/>
    <w:basedOn w:val="a"/>
    <w:rsid w:val="007E66E5"/>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7E66E5"/>
  </w:style>
  <w:style w:type="paragraph" w:customStyle="1" w:styleId="09PodZAG">
    <w:name w:val="09PodZAG_п/ж"/>
    <w:basedOn w:val="a"/>
    <w:uiPriority w:val="99"/>
    <w:rsid w:val="007E66E5"/>
    <w:pPr>
      <w:autoSpaceDE w:val="0"/>
      <w:autoSpaceDN w:val="0"/>
      <w:adjustRightInd w:val="0"/>
      <w:spacing w:after="113" w:line="240" w:lineRule="atLeast"/>
      <w:jc w:val="center"/>
      <w:textAlignment w:val="center"/>
    </w:pPr>
    <w:rPr>
      <w:rFonts w:ascii="FuturisC" w:eastAsia="Times New Roman" w:hAnsi="FuturisC" w:cs="FuturisC"/>
      <w:b/>
      <w:bCs/>
      <w:caps/>
      <w:color w:val="000000"/>
    </w:rPr>
  </w:style>
  <w:style w:type="paragraph" w:styleId="af4">
    <w:name w:val="No Spacing"/>
    <w:aliases w:val="основа"/>
    <w:uiPriority w:val="1"/>
    <w:qFormat/>
    <w:rsid w:val="007E66E5"/>
    <w:pPr>
      <w:spacing w:after="0" w:line="240" w:lineRule="auto"/>
    </w:pPr>
    <w:rPr>
      <w:rFonts w:ascii="Calibri" w:eastAsia="Calibri" w:hAnsi="Calibri" w:cs="Times New Roman"/>
    </w:rPr>
  </w:style>
  <w:style w:type="character" w:styleId="af5">
    <w:name w:val="annotation reference"/>
    <w:semiHidden/>
    <w:unhideWhenUsed/>
    <w:rsid w:val="007E66E5"/>
    <w:rPr>
      <w:sz w:val="16"/>
      <w:szCs w:val="16"/>
    </w:rPr>
  </w:style>
  <w:style w:type="paragraph" w:customStyle="1" w:styleId="western">
    <w:name w:val="western"/>
    <w:basedOn w:val="a"/>
    <w:rsid w:val="00727DFA"/>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18TexstSPISOK1">
    <w:name w:val="18TexstSPISOK_1"/>
    <w:aliases w:val="1"/>
    <w:basedOn w:val="a"/>
    <w:rsid w:val="00727DFA"/>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paragraph" w:customStyle="1" w:styleId="af6">
    <w:name w:val="Основной"/>
    <w:basedOn w:val="a"/>
    <w:link w:val="af7"/>
    <w:rsid w:val="00727DFA"/>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en-US"/>
    </w:rPr>
  </w:style>
  <w:style w:type="paragraph" w:customStyle="1" w:styleId="Default">
    <w:name w:val="Default"/>
    <w:rsid w:val="00727D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Абзац списка2"/>
    <w:basedOn w:val="a"/>
    <w:rsid w:val="00727DF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21">
    <w:name w:val="Средняя сетка 21"/>
    <w:basedOn w:val="a"/>
    <w:uiPriority w:val="1"/>
    <w:qFormat/>
    <w:rsid w:val="00727DFA"/>
    <w:pPr>
      <w:numPr>
        <w:numId w:val="20"/>
      </w:numPr>
      <w:spacing w:after="0" w:line="360" w:lineRule="auto"/>
      <w:contextualSpacing/>
      <w:jc w:val="both"/>
      <w:outlineLvl w:val="1"/>
    </w:pPr>
    <w:rPr>
      <w:rFonts w:ascii="Times New Roman" w:eastAsia="Times New Roman" w:hAnsi="Times New Roman" w:cs="Times New Roman"/>
      <w:sz w:val="28"/>
      <w:szCs w:val="24"/>
    </w:rPr>
  </w:style>
  <w:style w:type="character" w:customStyle="1" w:styleId="af7">
    <w:name w:val="Основной Знак"/>
    <w:link w:val="af6"/>
    <w:rsid w:val="00727DFA"/>
    <w:rPr>
      <w:rFonts w:ascii="NewtonCSanPin" w:eastAsia="Times New Roman" w:hAnsi="NewtonCSanPin" w:cs="Times New Roman"/>
      <w:color w:val="000000"/>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C8EA7-FE15-4CCA-B121-15C0C75F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11436</Words>
  <Characters>65190</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Murzalieva</dc:creator>
  <cp:lastModifiedBy>ШК 33</cp:lastModifiedBy>
  <cp:revision>2</cp:revision>
  <dcterms:created xsi:type="dcterms:W3CDTF">2020-02-20T10:09:00Z</dcterms:created>
  <dcterms:modified xsi:type="dcterms:W3CDTF">2020-02-20T10:09:00Z</dcterms:modified>
</cp:coreProperties>
</file>